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454" w:rsidRDefault="00CF4B65" w:rsidP="002639C4">
      <w:pPr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bookmark0"/>
      <w:r>
        <w:rPr>
          <w:rFonts w:ascii="Arial" w:hAnsi="Arial" w:cs="Arial"/>
          <w:noProof/>
        </w:rPr>
        <w:drawing>
          <wp:inline distT="0" distB="0" distL="0" distR="0" wp14:anchorId="57BE1628" wp14:editId="3264ED99">
            <wp:extent cx="6477000" cy="2466975"/>
            <wp:effectExtent l="19050" t="0" r="0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9C4" w:rsidRPr="00BC6454" w:rsidRDefault="006A0DD5" w:rsidP="00F164C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28</w:t>
      </w:r>
      <w:r w:rsidR="004B7DC8">
        <w:rPr>
          <w:rFonts w:ascii="Times New Roman" w:hAnsi="Times New Roman" w:cs="Times New Roman"/>
          <w:b/>
          <w:bCs/>
        </w:rPr>
        <w:t xml:space="preserve"> декабря </w:t>
      </w:r>
      <w:r w:rsidR="00AA489E" w:rsidRPr="00181D9D">
        <w:rPr>
          <w:rFonts w:ascii="Times New Roman" w:hAnsi="Times New Roman" w:cs="Times New Roman"/>
          <w:b/>
          <w:bCs/>
        </w:rPr>
        <w:t>20</w:t>
      </w:r>
      <w:r w:rsidR="00AB1418" w:rsidRPr="00181D9D">
        <w:rPr>
          <w:rFonts w:ascii="Times New Roman" w:hAnsi="Times New Roman" w:cs="Times New Roman"/>
          <w:b/>
          <w:bCs/>
        </w:rPr>
        <w:t>2</w:t>
      </w:r>
      <w:r w:rsidR="004B7DC8">
        <w:rPr>
          <w:rFonts w:ascii="Times New Roman" w:hAnsi="Times New Roman" w:cs="Times New Roman"/>
          <w:b/>
          <w:bCs/>
        </w:rPr>
        <w:t>4</w:t>
      </w:r>
      <w:r w:rsidR="00AA489E" w:rsidRPr="00181D9D">
        <w:rPr>
          <w:rFonts w:ascii="Times New Roman" w:hAnsi="Times New Roman" w:cs="Times New Roman"/>
          <w:b/>
          <w:bCs/>
        </w:rPr>
        <w:t xml:space="preserve"> </w:t>
      </w:r>
      <w:r w:rsidR="002639C4" w:rsidRPr="00181D9D">
        <w:rPr>
          <w:rFonts w:ascii="Times New Roman" w:hAnsi="Times New Roman" w:cs="Times New Roman"/>
          <w:b/>
          <w:bCs/>
        </w:rPr>
        <w:t xml:space="preserve">года                                                                                         </w:t>
      </w:r>
      <w:r w:rsidR="0078565E" w:rsidRPr="00181D9D">
        <w:rPr>
          <w:rFonts w:ascii="Times New Roman" w:hAnsi="Times New Roman" w:cs="Times New Roman"/>
          <w:b/>
          <w:bCs/>
        </w:rPr>
        <w:t xml:space="preserve">  </w:t>
      </w:r>
      <w:r w:rsidR="0078303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</w:t>
      </w:r>
      <w:r w:rsidR="00783030">
        <w:rPr>
          <w:rFonts w:ascii="Times New Roman" w:hAnsi="Times New Roman" w:cs="Times New Roman"/>
          <w:b/>
          <w:bCs/>
        </w:rPr>
        <w:t xml:space="preserve">       </w:t>
      </w:r>
      <w:r w:rsidR="0078565E" w:rsidRPr="00181D9D">
        <w:rPr>
          <w:rFonts w:ascii="Times New Roman" w:hAnsi="Times New Roman" w:cs="Times New Roman"/>
          <w:b/>
          <w:bCs/>
        </w:rPr>
        <w:t xml:space="preserve">       </w:t>
      </w:r>
      <w:r w:rsidR="005B3434">
        <w:rPr>
          <w:rFonts w:ascii="Times New Roman" w:hAnsi="Times New Roman" w:cs="Times New Roman"/>
          <w:b/>
          <w:bCs/>
        </w:rPr>
        <w:t xml:space="preserve">№ </w:t>
      </w:r>
      <w:r>
        <w:rPr>
          <w:rFonts w:ascii="Times New Roman" w:hAnsi="Times New Roman" w:cs="Times New Roman"/>
          <w:b/>
          <w:bCs/>
        </w:rPr>
        <w:t>387</w:t>
      </w:r>
    </w:p>
    <w:p w:rsidR="009E2C1E" w:rsidRDefault="009E2C1E" w:rsidP="00F90BBB">
      <w:pPr>
        <w:jc w:val="center"/>
        <w:rPr>
          <w:rFonts w:ascii="Times New Roman" w:hAnsi="Times New Roman" w:cs="Times New Roman"/>
          <w:b/>
          <w:bCs/>
        </w:rPr>
      </w:pPr>
    </w:p>
    <w:p w:rsidR="0034024C" w:rsidRPr="0034024C" w:rsidRDefault="0034024C" w:rsidP="0034024C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34024C" w:rsidRDefault="0034024C" w:rsidP="0034024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</w:t>
      </w:r>
      <w:r w:rsidRPr="0034024C">
        <w:rPr>
          <w:rFonts w:ascii="Times New Roman" w:hAnsi="Times New Roman" w:cs="Times New Roman"/>
          <w:b/>
          <w:bCs/>
        </w:rPr>
        <w:t>б обработке</w:t>
      </w:r>
      <w:r>
        <w:rPr>
          <w:rFonts w:ascii="Times New Roman" w:hAnsi="Times New Roman" w:cs="Times New Roman"/>
          <w:b/>
          <w:bCs/>
        </w:rPr>
        <w:t xml:space="preserve"> </w:t>
      </w:r>
      <w:r w:rsidRPr="0034024C">
        <w:rPr>
          <w:rFonts w:ascii="Times New Roman" w:hAnsi="Times New Roman" w:cs="Times New Roman"/>
          <w:b/>
          <w:bCs/>
        </w:rPr>
        <w:t xml:space="preserve">персональных данных в </w:t>
      </w:r>
      <w:r>
        <w:rPr>
          <w:rFonts w:ascii="Times New Roman" w:hAnsi="Times New Roman" w:cs="Times New Roman"/>
          <w:b/>
          <w:bCs/>
        </w:rPr>
        <w:t xml:space="preserve">Местной администрации </w:t>
      </w:r>
    </w:p>
    <w:p w:rsidR="0034024C" w:rsidRDefault="0034024C" w:rsidP="0034024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муниципального образования города Сестрорецка</w:t>
      </w:r>
    </w:p>
    <w:p w:rsidR="0034024C" w:rsidRPr="0034024C" w:rsidRDefault="0034024C" w:rsidP="0034024C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 w:rsidRPr="0034024C">
        <w:rPr>
          <w:rFonts w:ascii="Times New Roman" w:hAnsi="Times New Roman" w:cs="Times New Roman"/>
          <w:bCs/>
        </w:rPr>
        <w:t>В соответствии со статьей 18.1 Федерального закона от 27 июля 2006 г. N 152-ФЗ "О персональных данных" и во исполнение подпункта "б" пункта 1 перечня мер, направленных на обеспечение выполнения обязанностей, предусмотренных Федеральным законом "О персональных данных"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 21 марта 2012 г. N 211,</w:t>
      </w:r>
      <w:r w:rsidRPr="0034024C">
        <w:t xml:space="preserve"> </w:t>
      </w:r>
      <w:r w:rsidRPr="0034024C">
        <w:rPr>
          <w:rFonts w:ascii="Times New Roman" w:hAnsi="Times New Roman" w:cs="Times New Roman"/>
          <w:bCs/>
        </w:rPr>
        <w:t>Местная администрация муниципального образования города Сестрорецка (далее – Местная администрация) постановляет:</w:t>
      </w:r>
    </w:p>
    <w:p w:rsid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 w:rsidRPr="0034024C">
        <w:rPr>
          <w:rFonts w:ascii="Times New Roman" w:hAnsi="Times New Roman" w:cs="Times New Roman"/>
          <w:bCs/>
        </w:rPr>
        <w:t>1. Утвердить: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1.1. </w:t>
      </w:r>
      <w:r w:rsidRPr="0034024C">
        <w:rPr>
          <w:rFonts w:ascii="Times New Roman" w:hAnsi="Times New Roman" w:cs="Times New Roman"/>
          <w:bCs/>
        </w:rPr>
        <w:t>Правила обработки персональных данных в Местн</w:t>
      </w:r>
      <w:r>
        <w:rPr>
          <w:rFonts w:ascii="Times New Roman" w:hAnsi="Times New Roman" w:cs="Times New Roman"/>
          <w:bCs/>
        </w:rPr>
        <w:t>ой</w:t>
      </w:r>
      <w:r w:rsidRPr="0034024C">
        <w:rPr>
          <w:rFonts w:ascii="Times New Roman" w:hAnsi="Times New Roman" w:cs="Times New Roman"/>
          <w:bCs/>
        </w:rPr>
        <w:t xml:space="preserve"> администраци</w:t>
      </w:r>
      <w:r>
        <w:rPr>
          <w:rFonts w:ascii="Times New Roman" w:hAnsi="Times New Roman" w:cs="Times New Roman"/>
          <w:bCs/>
        </w:rPr>
        <w:t>и</w:t>
      </w:r>
      <w:r w:rsidRPr="0034024C">
        <w:rPr>
          <w:rFonts w:ascii="Times New Roman" w:hAnsi="Times New Roman" w:cs="Times New Roman"/>
          <w:bCs/>
        </w:rPr>
        <w:t xml:space="preserve">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1 к настоящему </w:t>
      </w:r>
      <w:r>
        <w:rPr>
          <w:rFonts w:ascii="Times New Roman" w:hAnsi="Times New Roman" w:cs="Times New Roman"/>
          <w:bCs/>
        </w:rPr>
        <w:t>постановлению</w:t>
      </w:r>
      <w:r w:rsidRPr="0034024C">
        <w:rPr>
          <w:rFonts w:ascii="Times New Roman" w:hAnsi="Times New Roman" w:cs="Times New Roman"/>
          <w:bCs/>
        </w:rPr>
        <w:t>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1.2. </w:t>
      </w:r>
      <w:r w:rsidRPr="0034024C">
        <w:rPr>
          <w:rFonts w:ascii="Times New Roman" w:hAnsi="Times New Roman" w:cs="Times New Roman"/>
          <w:bCs/>
        </w:rPr>
        <w:t xml:space="preserve">Правила рассмотрения запросов субъектов персональных данных или их представителей в Местной администрации согласно приложению № </w:t>
      </w:r>
      <w:r>
        <w:rPr>
          <w:rFonts w:ascii="Times New Roman" w:hAnsi="Times New Roman" w:cs="Times New Roman"/>
          <w:bCs/>
        </w:rPr>
        <w:t>2</w:t>
      </w:r>
      <w:r w:rsidRPr="0034024C">
        <w:rPr>
          <w:rFonts w:ascii="Times New Roman" w:hAnsi="Times New Roman" w:cs="Times New Roman"/>
          <w:bCs/>
        </w:rPr>
        <w:t xml:space="preserve"> к настоящему постановлению;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1.3. </w:t>
      </w:r>
      <w:r w:rsidRPr="0034024C">
        <w:rPr>
          <w:rFonts w:ascii="Times New Roman" w:hAnsi="Times New Roman" w:cs="Times New Roman"/>
          <w:bCs/>
        </w:rPr>
        <w:t>Правила осуществления в Местной администрации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г. N 152-ФЗ "О персональных данных", принятыми в соответствии с ним нормативными правовыми актами и локальными актами</w:t>
      </w:r>
      <w:r>
        <w:rPr>
          <w:rFonts w:ascii="Times New Roman" w:hAnsi="Times New Roman" w:cs="Times New Roman"/>
          <w:bCs/>
        </w:rPr>
        <w:t xml:space="preserve"> Местной администрации</w:t>
      </w:r>
      <w:r w:rsidRPr="0034024C">
        <w:rPr>
          <w:rFonts w:ascii="Times New Roman" w:hAnsi="Times New Roman" w:cs="Times New Roman"/>
          <w:bCs/>
        </w:rPr>
        <w:t xml:space="preserve">,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3 к настоящему </w:t>
      </w:r>
      <w:r>
        <w:rPr>
          <w:rFonts w:ascii="Times New Roman" w:hAnsi="Times New Roman" w:cs="Times New Roman"/>
          <w:bCs/>
        </w:rPr>
        <w:t>постановлению</w:t>
      </w:r>
      <w:r w:rsidRPr="0034024C">
        <w:rPr>
          <w:rFonts w:ascii="Times New Roman" w:hAnsi="Times New Roman" w:cs="Times New Roman"/>
          <w:bCs/>
        </w:rPr>
        <w:t>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1.4. </w:t>
      </w:r>
      <w:r w:rsidRPr="0034024C">
        <w:rPr>
          <w:rFonts w:ascii="Times New Roman" w:hAnsi="Times New Roman" w:cs="Times New Roman"/>
          <w:bCs/>
        </w:rPr>
        <w:t xml:space="preserve">Правила работы в </w:t>
      </w:r>
      <w:r>
        <w:rPr>
          <w:rFonts w:ascii="Times New Roman" w:hAnsi="Times New Roman" w:cs="Times New Roman"/>
          <w:bCs/>
        </w:rPr>
        <w:t xml:space="preserve">Местной администрации </w:t>
      </w:r>
      <w:r w:rsidRPr="0034024C">
        <w:rPr>
          <w:rFonts w:ascii="Times New Roman" w:hAnsi="Times New Roman" w:cs="Times New Roman"/>
          <w:bCs/>
        </w:rPr>
        <w:t xml:space="preserve">с обезличенными данными в случае обезличивания персональных данных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4 к настоящему </w:t>
      </w:r>
      <w:r>
        <w:rPr>
          <w:rFonts w:ascii="Times New Roman" w:hAnsi="Times New Roman" w:cs="Times New Roman"/>
          <w:bCs/>
        </w:rPr>
        <w:t>постановлению</w:t>
      </w:r>
      <w:r w:rsidRPr="0034024C">
        <w:rPr>
          <w:rFonts w:ascii="Times New Roman" w:hAnsi="Times New Roman" w:cs="Times New Roman"/>
          <w:bCs/>
        </w:rPr>
        <w:t>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1.5. </w:t>
      </w:r>
      <w:r w:rsidRPr="0034024C">
        <w:rPr>
          <w:rFonts w:ascii="Times New Roman" w:hAnsi="Times New Roman" w:cs="Times New Roman"/>
          <w:bCs/>
        </w:rPr>
        <w:t xml:space="preserve">Порядок доступа </w:t>
      </w:r>
      <w:r>
        <w:rPr>
          <w:rFonts w:ascii="Times New Roman" w:hAnsi="Times New Roman" w:cs="Times New Roman"/>
          <w:bCs/>
        </w:rPr>
        <w:t>муниципальных</w:t>
      </w:r>
      <w:r w:rsidRPr="0034024C">
        <w:rPr>
          <w:rFonts w:ascii="Times New Roman" w:hAnsi="Times New Roman" w:cs="Times New Roman"/>
          <w:bCs/>
        </w:rPr>
        <w:t xml:space="preserve"> служащих </w:t>
      </w:r>
      <w:r>
        <w:rPr>
          <w:rFonts w:ascii="Times New Roman" w:hAnsi="Times New Roman" w:cs="Times New Roman"/>
          <w:bCs/>
        </w:rPr>
        <w:t xml:space="preserve">Местной администрации </w:t>
      </w:r>
      <w:r w:rsidRPr="0034024C">
        <w:rPr>
          <w:rFonts w:ascii="Times New Roman" w:hAnsi="Times New Roman" w:cs="Times New Roman"/>
          <w:bCs/>
        </w:rPr>
        <w:t xml:space="preserve">в помещения, в которых ведется обработка персональных данных,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5 к настоящему </w:t>
      </w:r>
      <w:r>
        <w:rPr>
          <w:rFonts w:ascii="Times New Roman" w:hAnsi="Times New Roman" w:cs="Times New Roman"/>
          <w:bCs/>
        </w:rPr>
        <w:t>постановлению</w:t>
      </w:r>
      <w:r w:rsidRPr="0034024C">
        <w:rPr>
          <w:rFonts w:ascii="Times New Roman" w:hAnsi="Times New Roman" w:cs="Times New Roman"/>
          <w:bCs/>
        </w:rPr>
        <w:t>;</w:t>
      </w:r>
    </w:p>
    <w:p w:rsidR="0034024C" w:rsidRPr="0034024C" w:rsidRDefault="0034024C" w:rsidP="00783030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1.6. </w:t>
      </w:r>
      <w:r w:rsidRPr="00430069">
        <w:rPr>
          <w:rFonts w:ascii="Times New Roman" w:hAnsi="Times New Roman" w:cs="Times New Roman"/>
          <w:bCs/>
        </w:rPr>
        <w:t>Перечень персональных данных, обрабатываемых в Местной администрации в связи с реализацией служебных или трудовых отношений, а также</w:t>
      </w:r>
      <w:r w:rsidR="00430069" w:rsidRPr="00430069">
        <w:rPr>
          <w:rFonts w:ascii="Times New Roman" w:hAnsi="Times New Roman" w:cs="Times New Roman"/>
          <w:bCs/>
        </w:rPr>
        <w:t xml:space="preserve"> в связи с предоставлением государственных и муниципальных услуг и реализацией возложенных полномочий</w:t>
      </w:r>
      <w:r w:rsidR="00783030" w:rsidRPr="00430069">
        <w:rPr>
          <w:rFonts w:ascii="Times New Roman" w:hAnsi="Times New Roman" w:cs="Times New Roman"/>
          <w:bCs/>
        </w:rPr>
        <w:t>,</w:t>
      </w:r>
      <w:r w:rsidRPr="00430069">
        <w:rPr>
          <w:rFonts w:ascii="Times New Roman" w:hAnsi="Times New Roman" w:cs="Times New Roman"/>
          <w:bCs/>
        </w:rPr>
        <w:t xml:space="preserve"> согласно приложению № 6 к настоящему постановлению;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1.7. </w:t>
      </w:r>
      <w:r w:rsidRPr="0034024C">
        <w:rPr>
          <w:rFonts w:ascii="Times New Roman" w:hAnsi="Times New Roman" w:cs="Times New Roman"/>
          <w:bCs/>
        </w:rPr>
        <w:t xml:space="preserve">Перечень должностей </w:t>
      </w:r>
      <w:r>
        <w:rPr>
          <w:rFonts w:ascii="Times New Roman" w:hAnsi="Times New Roman" w:cs="Times New Roman"/>
          <w:bCs/>
        </w:rPr>
        <w:t xml:space="preserve">муниципальных </w:t>
      </w:r>
      <w:r w:rsidRPr="0034024C">
        <w:rPr>
          <w:rFonts w:ascii="Times New Roman" w:hAnsi="Times New Roman" w:cs="Times New Roman"/>
          <w:bCs/>
        </w:rPr>
        <w:t xml:space="preserve">служащих </w:t>
      </w:r>
      <w:r>
        <w:rPr>
          <w:rFonts w:ascii="Times New Roman" w:hAnsi="Times New Roman" w:cs="Times New Roman"/>
          <w:bCs/>
        </w:rPr>
        <w:t>Местной администрации</w:t>
      </w:r>
      <w:r w:rsidRPr="0034024C">
        <w:rPr>
          <w:rFonts w:ascii="Times New Roman" w:hAnsi="Times New Roman" w:cs="Times New Roman"/>
          <w:bCs/>
        </w:rPr>
        <w:t xml:space="preserve">, замещение которых предусматривает осуществление обработки персональных данных либо </w:t>
      </w:r>
      <w:r w:rsidRPr="0034024C">
        <w:rPr>
          <w:rFonts w:ascii="Times New Roman" w:hAnsi="Times New Roman" w:cs="Times New Roman"/>
          <w:bCs/>
        </w:rPr>
        <w:lastRenderedPageBreak/>
        <w:t>осуществление доступа к персональны</w:t>
      </w:r>
      <w:r>
        <w:rPr>
          <w:rFonts w:ascii="Times New Roman" w:hAnsi="Times New Roman" w:cs="Times New Roman"/>
          <w:bCs/>
        </w:rPr>
        <w:t xml:space="preserve">м данным, согласно приложению № </w:t>
      </w:r>
      <w:r w:rsidRPr="0034024C">
        <w:rPr>
          <w:rFonts w:ascii="Times New Roman" w:hAnsi="Times New Roman" w:cs="Times New Roman"/>
          <w:bCs/>
        </w:rPr>
        <w:t xml:space="preserve">7 к настоящему </w:t>
      </w:r>
      <w:r>
        <w:rPr>
          <w:rFonts w:ascii="Times New Roman" w:hAnsi="Times New Roman" w:cs="Times New Roman"/>
          <w:bCs/>
        </w:rPr>
        <w:t>постановлению</w:t>
      </w:r>
      <w:r w:rsidRPr="0034024C">
        <w:rPr>
          <w:rFonts w:ascii="Times New Roman" w:hAnsi="Times New Roman" w:cs="Times New Roman"/>
          <w:bCs/>
        </w:rPr>
        <w:t>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1.8. </w:t>
      </w:r>
      <w:r w:rsidRPr="0034024C">
        <w:rPr>
          <w:rFonts w:ascii="Times New Roman" w:hAnsi="Times New Roman" w:cs="Times New Roman"/>
          <w:bCs/>
        </w:rPr>
        <w:t xml:space="preserve">Перечень должностей </w:t>
      </w:r>
      <w:r>
        <w:rPr>
          <w:rFonts w:ascii="Times New Roman" w:hAnsi="Times New Roman" w:cs="Times New Roman"/>
          <w:bCs/>
        </w:rPr>
        <w:t>муниципальных</w:t>
      </w:r>
      <w:r w:rsidRPr="0034024C">
        <w:rPr>
          <w:rFonts w:ascii="Times New Roman" w:hAnsi="Times New Roman" w:cs="Times New Roman"/>
          <w:bCs/>
        </w:rPr>
        <w:t xml:space="preserve"> служащих </w:t>
      </w:r>
      <w:r>
        <w:rPr>
          <w:rFonts w:ascii="Times New Roman" w:hAnsi="Times New Roman" w:cs="Times New Roman"/>
          <w:bCs/>
        </w:rPr>
        <w:t>Местной администрации</w:t>
      </w:r>
      <w:r w:rsidRPr="0034024C">
        <w:rPr>
          <w:rFonts w:ascii="Times New Roman" w:hAnsi="Times New Roman" w:cs="Times New Roman"/>
          <w:bCs/>
        </w:rPr>
        <w:t xml:space="preserve">, ответственных за проведение мероприятий по обезличиванию обрабатываемых персональных данных, в случае обезличивания персональных данных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8 к настоящему постановлению;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1.9. </w:t>
      </w:r>
      <w:r w:rsidRPr="0034024C">
        <w:rPr>
          <w:rFonts w:ascii="Times New Roman" w:hAnsi="Times New Roman" w:cs="Times New Roman"/>
          <w:bCs/>
        </w:rPr>
        <w:t xml:space="preserve">Должностной регламент (должностные обязанности) ответственного за организацию обработки персональных данных в </w:t>
      </w:r>
      <w:r>
        <w:rPr>
          <w:rFonts w:ascii="Times New Roman" w:hAnsi="Times New Roman" w:cs="Times New Roman"/>
          <w:bCs/>
        </w:rPr>
        <w:t>Местной администрации</w:t>
      </w:r>
      <w:r w:rsidRPr="0034024C">
        <w:rPr>
          <w:rFonts w:ascii="Times New Roman" w:hAnsi="Times New Roman" w:cs="Times New Roman"/>
          <w:bCs/>
        </w:rPr>
        <w:t xml:space="preserve">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9 к настоящему постановлению;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1.10. </w:t>
      </w:r>
      <w:r w:rsidRPr="0034024C">
        <w:rPr>
          <w:rFonts w:ascii="Times New Roman" w:hAnsi="Times New Roman" w:cs="Times New Roman"/>
          <w:bCs/>
        </w:rPr>
        <w:t xml:space="preserve">Типовое обязательство </w:t>
      </w:r>
      <w:r>
        <w:rPr>
          <w:rFonts w:ascii="Times New Roman" w:hAnsi="Times New Roman" w:cs="Times New Roman"/>
          <w:bCs/>
        </w:rPr>
        <w:t>муниципального служащего</w:t>
      </w:r>
      <w:r w:rsidRPr="0034024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Местной администрации</w:t>
      </w:r>
      <w:r w:rsidRPr="0034024C">
        <w:rPr>
          <w:rFonts w:ascii="Times New Roman" w:hAnsi="Times New Roman" w:cs="Times New Roman"/>
          <w:bCs/>
        </w:rPr>
        <w:t xml:space="preserve">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обязанностей,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10 к настоящему постановлению;</w:t>
      </w:r>
    </w:p>
    <w:p w:rsidR="0034024C" w:rsidRP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1.11. </w:t>
      </w:r>
      <w:r w:rsidRPr="0034024C">
        <w:rPr>
          <w:rFonts w:ascii="Times New Roman" w:hAnsi="Times New Roman" w:cs="Times New Roman"/>
          <w:bCs/>
        </w:rPr>
        <w:t xml:space="preserve">Типовую форму согласия на обработку персональных данных </w:t>
      </w:r>
      <w:r>
        <w:rPr>
          <w:rFonts w:ascii="Times New Roman" w:hAnsi="Times New Roman" w:cs="Times New Roman"/>
          <w:bCs/>
        </w:rPr>
        <w:t xml:space="preserve">муниципальных </w:t>
      </w:r>
      <w:r w:rsidRPr="0034024C">
        <w:rPr>
          <w:rFonts w:ascii="Times New Roman" w:hAnsi="Times New Roman" w:cs="Times New Roman"/>
          <w:bCs/>
        </w:rPr>
        <w:t xml:space="preserve">служащих </w:t>
      </w:r>
      <w:r>
        <w:rPr>
          <w:rFonts w:ascii="Times New Roman" w:hAnsi="Times New Roman" w:cs="Times New Roman"/>
          <w:bCs/>
        </w:rPr>
        <w:t>Местной администрации</w:t>
      </w:r>
      <w:r w:rsidRPr="0034024C">
        <w:rPr>
          <w:rFonts w:ascii="Times New Roman" w:hAnsi="Times New Roman" w:cs="Times New Roman"/>
          <w:bCs/>
        </w:rPr>
        <w:t xml:space="preserve"> и иных субъектов персональных данных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11 к настоящему постановлению;</w:t>
      </w:r>
    </w:p>
    <w:p w:rsidR="0034024C" w:rsidRDefault="0034024C" w:rsidP="0034024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1.12. </w:t>
      </w:r>
      <w:r w:rsidRPr="0034024C">
        <w:rPr>
          <w:rFonts w:ascii="Times New Roman" w:hAnsi="Times New Roman" w:cs="Times New Roman"/>
          <w:bCs/>
        </w:rPr>
        <w:t xml:space="preserve">Типовую форму разъяснения субъекту персональных данных юридических последствий отказа предоставить свои персональные данные согласно приложению </w:t>
      </w:r>
      <w:r>
        <w:rPr>
          <w:rFonts w:ascii="Times New Roman" w:hAnsi="Times New Roman" w:cs="Times New Roman"/>
          <w:bCs/>
        </w:rPr>
        <w:t>№</w:t>
      </w:r>
      <w:r w:rsidRPr="0034024C">
        <w:rPr>
          <w:rFonts w:ascii="Times New Roman" w:hAnsi="Times New Roman" w:cs="Times New Roman"/>
          <w:bCs/>
        </w:rPr>
        <w:t xml:space="preserve"> 12 к настоящему постановлению.</w:t>
      </w:r>
    </w:p>
    <w:p w:rsidR="00FD62BC" w:rsidRPr="0034024C" w:rsidRDefault="00FD62BC" w:rsidP="00FD62BC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1.13. </w:t>
      </w:r>
      <w:r w:rsidRPr="00FD62BC">
        <w:rPr>
          <w:rFonts w:ascii="Times New Roman" w:hAnsi="Times New Roman" w:cs="Times New Roman"/>
          <w:bCs/>
        </w:rPr>
        <w:t>Перечень</w:t>
      </w:r>
      <w:r>
        <w:rPr>
          <w:rFonts w:ascii="Times New Roman" w:hAnsi="Times New Roman" w:cs="Times New Roman"/>
          <w:bCs/>
        </w:rPr>
        <w:t xml:space="preserve"> </w:t>
      </w:r>
      <w:r w:rsidRPr="00FD62BC">
        <w:rPr>
          <w:rFonts w:ascii="Times New Roman" w:hAnsi="Times New Roman" w:cs="Times New Roman"/>
          <w:bCs/>
        </w:rPr>
        <w:t>информационных систем персональных данных в Местной администрации муниципального образования города Сестрорецка</w:t>
      </w:r>
      <w:r w:rsidRPr="00FD62BC">
        <w:t xml:space="preserve"> </w:t>
      </w:r>
      <w:r w:rsidRPr="00FD62BC">
        <w:rPr>
          <w:rFonts w:ascii="Times New Roman" w:hAnsi="Times New Roman" w:cs="Times New Roman"/>
          <w:bCs/>
        </w:rPr>
        <w:t>согласно приложению № 1</w:t>
      </w:r>
      <w:r>
        <w:rPr>
          <w:rFonts w:ascii="Times New Roman" w:hAnsi="Times New Roman" w:cs="Times New Roman"/>
          <w:bCs/>
        </w:rPr>
        <w:t>3</w:t>
      </w:r>
      <w:r w:rsidRPr="00FD62BC">
        <w:rPr>
          <w:rFonts w:ascii="Times New Roman" w:hAnsi="Times New Roman" w:cs="Times New Roman"/>
          <w:bCs/>
        </w:rPr>
        <w:t xml:space="preserve"> к настоящему постановлению</w:t>
      </w:r>
      <w:r>
        <w:rPr>
          <w:rFonts w:ascii="Times New Roman" w:hAnsi="Times New Roman" w:cs="Times New Roman"/>
          <w:bCs/>
        </w:rPr>
        <w:t>.</w:t>
      </w:r>
    </w:p>
    <w:p w:rsidR="00F90BBB" w:rsidRDefault="0034024C" w:rsidP="00F90BB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9E2C1E">
        <w:rPr>
          <w:rFonts w:ascii="Times New Roman" w:hAnsi="Times New Roman" w:cs="Times New Roman"/>
          <w:bCs/>
        </w:rPr>
        <w:t>.</w:t>
      </w:r>
      <w:r w:rsidR="00F90BBB" w:rsidRPr="00F90BBB">
        <w:rPr>
          <w:rFonts w:ascii="Times New Roman" w:hAnsi="Times New Roman" w:cs="Times New Roman"/>
          <w:bCs/>
        </w:rPr>
        <w:t xml:space="preserve"> Настоящее постановление вступает в </w:t>
      </w:r>
      <w:r w:rsidR="00F90BBB" w:rsidRPr="00181D9D">
        <w:rPr>
          <w:rFonts w:ascii="Times New Roman" w:hAnsi="Times New Roman" w:cs="Times New Roman"/>
          <w:bCs/>
        </w:rPr>
        <w:t>силу с</w:t>
      </w:r>
      <w:r w:rsidR="005B6709" w:rsidRPr="00181D9D">
        <w:rPr>
          <w:rFonts w:ascii="Times New Roman" w:hAnsi="Times New Roman" w:cs="Times New Roman"/>
          <w:bCs/>
        </w:rPr>
        <w:t xml:space="preserve"> </w:t>
      </w:r>
      <w:r w:rsidR="005B3434">
        <w:rPr>
          <w:rFonts w:ascii="Times New Roman" w:hAnsi="Times New Roman" w:cs="Times New Roman"/>
          <w:bCs/>
        </w:rPr>
        <w:t>даты принятия.</w:t>
      </w:r>
    </w:p>
    <w:p w:rsidR="00C83155" w:rsidRPr="00F90BBB" w:rsidRDefault="00C83155" w:rsidP="00F90BB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 Ознакомить муниципальных служащих с настоящим постановлением.</w:t>
      </w:r>
    </w:p>
    <w:p w:rsidR="00F90BBB" w:rsidRPr="00F90BBB" w:rsidRDefault="00C83155" w:rsidP="00F90BB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F90BBB" w:rsidRPr="00F90BBB">
        <w:rPr>
          <w:rFonts w:ascii="Times New Roman" w:hAnsi="Times New Roman" w:cs="Times New Roman"/>
          <w:bCs/>
        </w:rPr>
        <w:t xml:space="preserve">. Контроль за исполнением постановления оставляю за собой. </w:t>
      </w:r>
    </w:p>
    <w:p w:rsidR="009E2C1E" w:rsidRDefault="009E2C1E" w:rsidP="00F90BBB">
      <w:pPr>
        <w:ind w:firstLine="720"/>
        <w:jc w:val="both"/>
        <w:rPr>
          <w:rFonts w:ascii="Times New Roman" w:hAnsi="Times New Roman" w:cs="Times New Roman"/>
          <w:bCs/>
        </w:rPr>
      </w:pPr>
    </w:p>
    <w:p w:rsidR="009E2C1E" w:rsidRDefault="009E2C1E" w:rsidP="00F90BBB">
      <w:pPr>
        <w:ind w:firstLine="720"/>
        <w:jc w:val="both"/>
        <w:rPr>
          <w:rFonts w:ascii="Times New Roman" w:hAnsi="Times New Roman" w:cs="Times New Roman"/>
          <w:bCs/>
        </w:rPr>
      </w:pPr>
    </w:p>
    <w:p w:rsidR="009E2C1E" w:rsidRDefault="009E2C1E" w:rsidP="00F90BBB">
      <w:pPr>
        <w:ind w:firstLine="720"/>
        <w:jc w:val="both"/>
        <w:rPr>
          <w:rFonts w:ascii="Times New Roman" w:hAnsi="Times New Roman" w:cs="Times New Roman"/>
          <w:bCs/>
        </w:rPr>
      </w:pPr>
    </w:p>
    <w:p w:rsidR="009E2C1E" w:rsidRPr="00F90BBB" w:rsidRDefault="009E2C1E" w:rsidP="00F90BBB">
      <w:pPr>
        <w:ind w:firstLine="720"/>
        <w:jc w:val="both"/>
        <w:rPr>
          <w:rFonts w:ascii="Times New Roman" w:hAnsi="Times New Roman" w:cs="Times New Roman"/>
          <w:bCs/>
        </w:rPr>
      </w:pPr>
    </w:p>
    <w:p w:rsidR="00F90BBB" w:rsidRPr="00F90BBB" w:rsidRDefault="00F90BBB" w:rsidP="00DE5686">
      <w:pPr>
        <w:ind w:left="284"/>
        <w:jc w:val="both"/>
        <w:rPr>
          <w:rFonts w:ascii="Times New Roman" w:hAnsi="Times New Roman" w:cs="Times New Roman"/>
          <w:bCs/>
        </w:rPr>
      </w:pPr>
      <w:r w:rsidRPr="00F90BBB">
        <w:rPr>
          <w:rFonts w:ascii="Times New Roman" w:hAnsi="Times New Roman" w:cs="Times New Roman"/>
          <w:bCs/>
        </w:rPr>
        <w:t>Глава</w:t>
      </w:r>
    </w:p>
    <w:p w:rsidR="00F90BBB" w:rsidRPr="00F90BBB" w:rsidRDefault="00F90BBB" w:rsidP="00DE5686">
      <w:pPr>
        <w:ind w:left="284"/>
        <w:jc w:val="both"/>
        <w:rPr>
          <w:rFonts w:ascii="Times New Roman" w:hAnsi="Times New Roman" w:cs="Times New Roman"/>
          <w:bCs/>
        </w:rPr>
      </w:pPr>
      <w:r w:rsidRPr="00F90BBB">
        <w:rPr>
          <w:rFonts w:ascii="Times New Roman" w:hAnsi="Times New Roman" w:cs="Times New Roman"/>
          <w:bCs/>
        </w:rPr>
        <w:t>Местной администрации</w:t>
      </w:r>
    </w:p>
    <w:p w:rsidR="00BC6454" w:rsidRDefault="00F90BBB" w:rsidP="00DE5686">
      <w:pPr>
        <w:ind w:left="284"/>
        <w:jc w:val="both"/>
        <w:rPr>
          <w:rFonts w:ascii="Times New Roman" w:hAnsi="Times New Roman" w:cs="Times New Roman"/>
          <w:bCs/>
        </w:rPr>
      </w:pPr>
      <w:r w:rsidRPr="00F90BBB">
        <w:rPr>
          <w:rFonts w:ascii="Times New Roman" w:hAnsi="Times New Roman" w:cs="Times New Roman"/>
          <w:bCs/>
        </w:rPr>
        <w:t xml:space="preserve">муниципального образования </w:t>
      </w:r>
    </w:p>
    <w:p w:rsidR="00783030" w:rsidRDefault="00F90BBB" w:rsidP="00DE5686">
      <w:pPr>
        <w:ind w:left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г</w:t>
      </w:r>
      <w:r w:rsidRPr="00F90BBB">
        <w:rPr>
          <w:rFonts w:ascii="Times New Roman" w:hAnsi="Times New Roman" w:cs="Times New Roman"/>
          <w:bCs/>
        </w:rPr>
        <w:t>орода Сестрорецка</w:t>
      </w:r>
      <w:r w:rsidRPr="00F90BB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</w:t>
      </w:r>
      <w:r w:rsidRPr="00F90BBB">
        <w:rPr>
          <w:rFonts w:ascii="Times New Roman" w:hAnsi="Times New Roman" w:cs="Times New Roman"/>
          <w:bCs/>
        </w:rPr>
        <w:tab/>
      </w:r>
      <w:r w:rsidRPr="00F90BBB">
        <w:rPr>
          <w:rFonts w:ascii="Times New Roman" w:hAnsi="Times New Roman" w:cs="Times New Roman"/>
          <w:bCs/>
        </w:rPr>
        <w:tab/>
      </w:r>
      <w:r w:rsidRPr="00F90BBB">
        <w:rPr>
          <w:rFonts w:ascii="Times New Roman" w:hAnsi="Times New Roman" w:cs="Times New Roman"/>
          <w:bCs/>
        </w:rPr>
        <w:tab/>
      </w:r>
      <w:r w:rsidR="00DE5686">
        <w:rPr>
          <w:rFonts w:ascii="Times New Roman" w:hAnsi="Times New Roman" w:cs="Times New Roman"/>
          <w:bCs/>
        </w:rPr>
        <w:t xml:space="preserve">      </w:t>
      </w:r>
      <w:r w:rsidRPr="00F90BBB">
        <w:rPr>
          <w:rFonts w:ascii="Times New Roman" w:hAnsi="Times New Roman" w:cs="Times New Roman"/>
          <w:bCs/>
        </w:rPr>
        <w:tab/>
      </w:r>
      <w:r w:rsidR="00DE5686">
        <w:rPr>
          <w:rFonts w:ascii="Times New Roman" w:hAnsi="Times New Roman" w:cs="Times New Roman"/>
          <w:bCs/>
        </w:rPr>
        <w:t xml:space="preserve">   </w:t>
      </w:r>
      <w:r w:rsidR="009E2C1E">
        <w:rPr>
          <w:rFonts w:ascii="Times New Roman" w:hAnsi="Times New Roman" w:cs="Times New Roman"/>
          <w:bCs/>
        </w:rPr>
        <w:t xml:space="preserve"> </w:t>
      </w:r>
      <w:r w:rsidR="00FD62BC">
        <w:rPr>
          <w:rFonts w:ascii="Times New Roman" w:hAnsi="Times New Roman" w:cs="Times New Roman"/>
          <w:bCs/>
        </w:rPr>
        <w:t xml:space="preserve">       </w:t>
      </w:r>
      <w:r w:rsidR="009E2C1E">
        <w:rPr>
          <w:rFonts w:ascii="Times New Roman" w:hAnsi="Times New Roman" w:cs="Times New Roman"/>
          <w:bCs/>
        </w:rPr>
        <w:t xml:space="preserve">   </w:t>
      </w:r>
      <w:r w:rsidR="00DE5686">
        <w:rPr>
          <w:rFonts w:ascii="Times New Roman" w:hAnsi="Times New Roman" w:cs="Times New Roman"/>
          <w:bCs/>
        </w:rPr>
        <w:t xml:space="preserve">           </w:t>
      </w:r>
      <w:r w:rsidR="009E2C1E">
        <w:rPr>
          <w:rFonts w:ascii="Times New Roman" w:hAnsi="Times New Roman" w:cs="Times New Roman"/>
          <w:bCs/>
        </w:rPr>
        <w:t>И.В.Домничева</w:t>
      </w:r>
    </w:p>
    <w:p w:rsidR="00783030" w:rsidRDefault="00783030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</w:p>
    <w:p w:rsidR="00783030" w:rsidRPr="00430069" w:rsidRDefault="00783030" w:rsidP="00783030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color w:val="auto"/>
        </w:rPr>
      </w:pPr>
      <w:r w:rsidRPr="00430069">
        <w:rPr>
          <w:rFonts w:ascii="Times New Roman" w:hAnsi="Times New Roman" w:cs="Times New Roman"/>
          <w:color w:val="auto"/>
        </w:rPr>
        <w:lastRenderedPageBreak/>
        <w:t>Приложение N 1</w:t>
      </w:r>
    </w:p>
    <w:p w:rsidR="00783030" w:rsidRPr="00430069" w:rsidRDefault="00783030" w:rsidP="0078303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430069">
        <w:rPr>
          <w:rFonts w:ascii="Times New Roman" w:hAnsi="Times New Roman" w:cs="Times New Roman"/>
          <w:color w:val="auto"/>
        </w:rPr>
        <w:t>к постановлению Местной администрации</w:t>
      </w:r>
    </w:p>
    <w:p w:rsidR="00783030" w:rsidRPr="00430069" w:rsidRDefault="00783030" w:rsidP="0078303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430069">
        <w:rPr>
          <w:rFonts w:ascii="Times New Roman" w:hAnsi="Times New Roman" w:cs="Times New Roman"/>
          <w:color w:val="auto"/>
        </w:rPr>
        <w:t xml:space="preserve"> муниципального образования города Сестрорецка</w:t>
      </w:r>
    </w:p>
    <w:p w:rsidR="00783030" w:rsidRDefault="00783030" w:rsidP="00783030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 w:rsidRPr="00430069">
        <w:rPr>
          <w:rFonts w:ascii="Times New Roman" w:hAnsi="Times New Roman" w:cs="Times New Roman"/>
          <w:color w:val="auto"/>
        </w:rPr>
        <w:t xml:space="preserve">от </w:t>
      </w:r>
      <w:r w:rsidR="006A0DD5">
        <w:rPr>
          <w:rFonts w:ascii="Times New Roman" w:hAnsi="Times New Roman" w:cs="Times New Roman"/>
          <w:color w:val="auto"/>
        </w:rPr>
        <w:t xml:space="preserve">28 декабря </w:t>
      </w:r>
      <w:r w:rsidRPr="00430069">
        <w:rPr>
          <w:rFonts w:ascii="Times New Roman" w:hAnsi="Times New Roman" w:cs="Times New Roman"/>
          <w:color w:val="auto"/>
        </w:rPr>
        <w:t xml:space="preserve">2024 г. № </w:t>
      </w:r>
      <w:r w:rsidR="006A0DD5">
        <w:rPr>
          <w:rFonts w:ascii="Times New Roman" w:hAnsi="Times New Roman" w:cs="Times New Roman"/>
          <w:color w:val="auto"/>
        </w:rPr>
        <w:t>387</w:t>
      </w:r>
      <w:r>
        <w:rPr>
          <w:rFonts w:ascii="Times New Roman" w:hAnsi="Times New Roman" w:cs="Times New Roman"/>
          <w:color w:val="auto"/>
        </w:rPr>
        <w:t xml:space="preserve"> </w:t>
      </w:r>
    </w:p>
    <w:p w:rsidR="00C664CB" w:rsidRDefault="00C664CB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974387" w:rsidRDefault="00974387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783030" w:rsidRDefault="00783030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Правила</w:t>
      </w:r>
    </w:p>
    <w:p w:rsidR="00783030" w:rsidRDefault="00783030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обработки персональных данных в Местной администрации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Default="00783030" w:rsidP="0078303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I. Общие положения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937A76" w:rsidRDefault="00783030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>1</w:t>
      </w:r>
      <w:r w:rsidRPr="00937A76">
        <w:rPr>
          <w:rFonts w:ascii="Times New Roman" w:hAnsi="Times New Roman" w:cs="Times New Roman"/>
          <w:bCs/>
        </w:rPr>
        <w:t xml:space="preserve">. Правила обработки персональных данных в </w:t>
      </w:r>
      <w:r w:rsidR="00937A76" w:rsidRPr="00937A76">
        <w:rPr>
          <w:rFonts w:ascii="Times New Roman" w:hAnsi="Times New Roman" w:cs="Times New Roman"/>
          <w:bCs/>
        </w:rPr>
        <w:t xml:space="preserve">Местной администрации муниципального образования города Сестрорецка </w:t>
      </w:r>
      <w:r w:rsidRPr="00937A76">
        <w:rPr>
          <w:rFonts w:ascii="Times New Roman" w:hAnsi="Times New Roman" w:cs="Times New Roman"/>
          <w:bCs/>
        </w:rPr>
        <w:t xml:space="preserve">(далее соответственно - Правила, </w:t>
      </w:r>
      <w:r w:rsidR="00937A76" w:rsidRPr="00937A76">
        <w:rPr>
          <w:rFonts w:ascii="Times New Roman" w:hAnsi="Times New Roman" w:cs="Times New Roman"/>
          <w:bCs/>
        </w:rPr>
        <w:t>Местная администрация</w:t>
      </w:r>
      <w:r w:rsidRPr="00937A76">
        <w:rPr>
          <w:rFonts w:ascii="Times New Roman" w:hAnsi="Times New Roman" w:cs="Times New Roman"/>
          <w:bCs/>
        </w:rPr>
        <w:t>) устанавливают процедуры, направленные на выявление и предотвращение нарушений законодательства Российской Федерации в сфере персональных данных, цели обработки персональных данных, а также определяют для каждой цели обработки персональных данных содержание обрабатываемых персональных данных, 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наступлении иных законных оснований.</w:t>
      </w:r>
    </w:p>
    <w:p w:rsidR="00783030" w:rsidRPr="00937A76" w:rsidRDefault="00783030" w:rsidP="00937A76">
      <w:pPr>
        <w:ind w:firstLine="720"/>
        <w:jc w:val="both"/>
        <w:rPr>
          <w:rFonts w:ascii="Times New Roman" w:hAnsi="Times New Roman" w:cs="Times New Roman"/>
          <w:bCs/>
        </w:rPr>
      </w:pPr>
      <w:r w:rsidRPr="00937A76">
        <w:rPr>
          <w:rFonts w:ascii="Times New Roman" w:hAnsi="Times New Roman" w:cs="Times New Roman"/>
          <w:bCs/>
        </w:rPr>
        <w:t xml:space="preserve">2. Правила определяют политику </w:t>
      </w:r>
      <w:r w:rsidR="00937A76" w:rsidRPr="00937A76">
        <w:rPr>
          <w:rFonts w:ascii="Times New Roman" w:hAnsi="Times New Roman" w:cs="Times New Roman"/>
          <w:bCs/>
        </w:rPr>
        <w:t>Местной администрации</w:t>
      </w:r>
      <w:r w:rsidRPr="00937A76">
        <w:rPr>
          <w:rFonts w:ascii="Times New Roman" w:hAnsi="Times New Roman" w:cs="Times New Roman"/>
          <w:bCs/>
        </w:rPr>
        <w:t xml:space="preserve"> как оператора, осуществляющего обработку персональных данных, в отношении обработки и обеспечения защиты персональных данных.</w:t>
      </w:r>
    </w:p>
    <w:p w:rsidR="00783030" w:rsidRPr="00937A76" w:rsidRDefault="00783030" w:rsidP="00937A76">
      <w:pPr>
        <w:ind w:firstLine="720"/>
        <w:jc w:val="both"/>
        <w:rPr>
          <w:rFonts w:ascii="Times New Roman" w:hAnsi="Times New Roman" w:cs="Times New Roman"/>
          <w:bCs/>
        </w:rPr>
      </w:pPr>
      <w:r w:rsidRPr="00937A76">
        <w:rPr>
          <w:rFonts w:ascii="Times New Roman" w:hAnsi="Times New Roman" w:cs="Times New Roman"/>
          <w:bCs/>
        </w:rPr>
        <w:t xml:space="preserve">3. Обработка персональных данных в </w:t>
      </w:r>
      <w:r w:rsidR="00937A76" w:rsidRPr="00937A76">
        <w:rPr>
          <w:rFonts w:ascii="Times New Roman" w:hAnsi="Times New Roman" w:cs="Times New Roman"/>
          <w:bCs/>
        </w:rPr>
        <w:t>Местной администрации</w:t>
      </w:r>
      <w:r w:rsidRPr="00937A76">
        <w:rPr>
          <w:rFonts w:ascii="Times New Roman" w:hAnsi="Times New Roman" w:cs="Times New Roman"/>
          <w:bCs/>
        </w:rPr>
        <w:t xml:space="preserve"> осуществляется с соблюдением принципов и условий, предусмотренных законодательством Российской Федерации в области персональных данных, а также Правилами.</w:t>
      </w:r>
    </w:p>
    <w:p w:rsidR="00783030" w:rsidRPr="00937A76" w:rsidRDefault="00783030" w:rsidP="00937A76">
      <w:pPr>
        <w:ind w:firstLine="720"/>
        <w:jc w:val="both"/>
        <w:rPr>
          <w:rFonts w:ascii="Times New Roman" w:hAnsi="Times New Roman" w:cs="Times New Roman"/>
          <w:bCs/>
        </w:rPr>
      </w:pPr>
      <w:r w:rsidRPr="00937A76">
        <w:rPr>
          <w:rFonts w:ascii="Times New Roman" w:hAnsi="Times New Roman" w:cs="Times New Roman"/>
          <w:bCs/>
        </w:rPr>
        <w:t xml:space="preserve">4. Для выявления и предотвращения нарушений, предусмотренных законодательством Российской Федерации в сфере персональных данных, в </w:t>
      </w:r>
      <w:r w:rsidR="00937A76" w:rsidRPr="00937A76">
        <w:rPr>
          <w:rFonts w:ascii="Times New Roman" w:hAnsi="Times New Roman" w:cs="Times New Roman"/>
          <w:bCs/>
        </w:rPr>
        <w:t>Местной администрации</w:t>
      </w:r>
      <w:r w:rsidRPr="00937A76">
        <w:rPr>
          <w:rFonts w:ascii="Times New Roman" w:hAnsi="Times New Roman" w:cs="Times New Roman"/>
          <w:bCs/>
        </w:rPr>
        <w:t xml:space="preserve"> используются следующие процедуры: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осуществление внутреннего контроля соответствия обработки персональных данных требованиям к защите персональных данных;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ознакомление лиц, непосредственно осуществляющих обработку персональных данных, с законодательством Российской Федерации о персональных данных, в том числе с требованиями к защите персональных данных, Правилами и их обучение принципам и условиям обработки персональных данных;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ограничение обработки персональных данных достижением конкретных, заранее определенных и законных целей;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недопущение обработки персональных данных, несовместимых с целями сбора персональных данных;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недопущение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обеспечение соответствия содержания и объема обрабатываемых персональных данных заявленным целям обработки. Обрабатываемые персональные данные не должны быть избыточными по отношению к заявленным целям их обработки;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обеспечение при обработке персональных данных точности персональных данных, их достаточности, а также в необходимых случаях актуальности по отношению к целям их обработки;</w:t>
      </w:r>
    </w:p>
    <w:p w:rsidR="00783030" w:rsidRPr="00937A76" w:rsidRDefault="00937A76" w:rsidP="00937A76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783030" w:rsidRPr="00937A76">
        <w:rPr>
          <w:rFonts w:ascii="Times New Roman" w:hAnsi="Times New Roman" w:cs="Times New Roman"/>
          <w:bCs/>
        </w:rPr>
        <w:t>уничтожение или обезличивание обрабатываемых персональных данных в случаях, установленных законодательством Российской Федерации в области персональных данных.</w:t>
      </w:r>
    </w:p>
    <w:p w:rsidR="00783030" w:rsidRDefault="00783030" w:rsidP="0078303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II. Цели обработки персональных данных и категории субъектов</w:t>
      </w:r>
    </w:p>
    <w:p w:rsidR="00783030" w:rsidRDefault="00783030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персональных данных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r w:rsidRPr="004822B3">
        <w:rPr>
          <w:rFonts w:ascii="Times New Roman" w:hAnsi="Times New Roman" w:cs="Times New Roman"/>
          <w:bCs/>
        </w:rPr>
        <w:t xml:space="preserve">5. В </w:t>
      </w:r>
      <w:r w:rsidR="00937A76" w:rsidRPr="004822B3">
        <w:rPr>
          <w:rFonts w:ascii="Times New Roman" w:hAnsi="Times New Roman" w:cs="Times New Roman"/>
          <w:bCs/>
        </w:rPr>
        <w:t>Местной администрации</w:t>
      </w:r>
      <w:r w:rsidRPr="004822B3">
        <w:rPr>
          <w:rFonts w:ascii="Times New Roman" w:hAnsi="Times New Roman" w:cs="Times New Roman"/>
          <w:bCs/>
        </w:rPr>
        <w:t xml:space="preserve"> персональные данные могут обрабатываться в целях:</w:t>
      </w: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bookmarkStart w:id="1" w:name="Par32"/>
      <w:bookmarkEnd w:id="1"/>
      <w:r w:rsidRPr="004822B3">
        <w:rPr>
          <w:rFonts w:ascii="Times New Roman" w:hAnsi="Times New Roman" w:cs="Times New Roman"/>
          <w:bCs/>
        </w:rPr>
        <w:lastRenderedPageBreak/>
        <w:t>1) обеспечения кадровой работы, в том числе кадрового учета, делопроизводства, содействия в осуществлении служебной (трудовой) деятельности, формирования кадрового резерва, обучения и должностного роста, учета результатов исполнения должностных обязанностей, обеспечения личной безопасности субъектов персональных данных, установленных законодательством Российской Федерации условий труда, гарантий и компенсаций, а также в целях противодействия коррупции;</w:t>
      </w: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bookmarkStart w:id="2" w:name="Par33"/>
      <w:bookmarkEnd w:id="2"/>
      <w:r w:rsidRPr="004822B3">
        <w:rPr>
          <w:rFonts w:ascii="Times New Roman" w:hAnsi="Times New Roman" w:cs="Times New Roman"/>
          <w:bCs/>
        </w:rPr>
        <w:t xml:space="preserve">2) реализации задач, предусмотренных </w:t>
      </w:r>
      <w:r w:rsidR="00937A76" w:rsidRPr="004822B3">
        <w:rPr>
          <w:rFonts w:ascii="Times New Roman" w:hAnsi="Times New Roman" w:cs="Times New Roman"/>
          <w:bCs/>
        </w:rPr>
        <w:t>Законом Санкт-Петербурга от 23.09.2009 N 420-79 "Об организации местного самоуправления в Санкт-Петербурге"</w:t>
      </w:r>
      <w:r w:rsidRPr="004822B3">
        <w:rPr>
          <w:rFonts w:ascii="Times New Roman" w:hAnsi="Times New Roman" w:cs="Times New Roman"/>
          <w:bCs/>
        </w:rPr>
        <w:t>;</w:t>
      </w:r>
    </w:p>
    <w:p w:rsidR="00783030" w:rsidRPr="004822B3" w:rsidRDefault="00430069" w:rsidP="004822B3">
      <w:pPr>
        <w:ind w:firstLine="720"/>
        <w:jc w:val="both"/>
        <w:rPr>
          <w:rFonts w:ascii="Times New Roman" w:hAnsi="Times New Roman" w:cs="Times New Roman"/>
          <w:bCs/>
        </w:rPr>
      </w:pPr>
      <w:bookmarkStart w:id="3" w:name="Par34"/>
      <w:bookmarkStart w:id="4" w:name="Par35"/>
      <w:bookmarkEnd w:id="3"/>
      <w:bookmarkEnd w:id="4"/>
      <w:r>
        <w:rPr>
          <w:rFonts w:ascii="Times New Roman" w:hAnsi="Times New Roman" w:cs="Times New Roman"/>
          <w:bCs/>
        </w:rPr>
        <w:t>3</w:t>
      </w:r>
      <w:r w:rsidR="00783030" w:rsidRPr="004822B3">
        <w:rPr>
          <w:rFonts w:ascii="Times New Roman" w:hAnsi="Times New Roman" w:cs="Times New Roman"/>
          <w:bCs/>
        </w:rPr>
        <w:t xml:space="preserve">) рассмотрения обращений и заявлений граждан по вопросам, относящимся к компетенции </w:t>
      </w:r>
      <w:r w:rsidR="00002B1D" w:rsidRPr="004822B3">
        <w:rPr>
          <w:rFonts w:ascii="Times New Roman" w:hAnsi="Times New Roman" w:cs="Times New Roman"/>
          <w:bCs/>
        </w:rPr>
        <w:t>Местной администрации</w:t>
      </w:r>
      <w:r>
        <w:rPr>
          <w:rFonts w:ascii="Times New Roman" w:hAnsi="Times New Roman" w:cs="Times New Roman"/>
          <w:bCs/>
        </w:rPr>
        <w:t xml:space="preserve">, </w:t>
      </w:r>
      <w:r w:rsidRPr="00430069">
        <w:rPr>
          <w:rFonts w:ascii="Times New Roman" w:hAnsi="Times New Roman" w:cs="Times New Roman"/>
          <w:bCs/>
        </w:rPr>
        <w:t>в том числе, в целях предоставления государственных и (или) муниципальных услуг.</w:t>
      </w: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r w:rsidRPr="004822B3">
        <w:rPr>
          <w:rFonts w:ascii="Times New Roman" w:hAnsi="Times New Roman" w:cs="Times New Roman"/>
          <w:bCs/>
        </w:rPr>
        <w:t xml:space="preserve">6. Категории субъектов персональных данных, персональные данные которых обрабатываются в </w:t>
      </w:r>
      <w:r w:rsidR="00002B1D" w:rsidRPr="004822B3">
        <w:rPr>
          <w:rFonts w:ascii="Times New Roman" w:hAnsi="Times New Roman" w:cs="Times New Roman"/>
          <w:bCs/>
        </w:rPr>
        <w:t>Местной администрации</w:t>
      </w:r>
      <w:r w:rsidRPr="004822B3">
        <w:rPr>
          <w:rFonts w:ascii="Times New Roman" w:hAnsi="Times New Roman" w:cs="Times New Roman"/>
          <w:bCs/>
        </w:rPr>
        <w:t>:</w:t>
      </w: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bookmarkStart w:id="5" w:name="Par37"/>
      <w:bookmarkEnd w:id="5"/>
      <w:r w:rsidRPr="004822B3">
        <w:rPr>
          <w:rFonts w:ascii="Times New Roman" w:hAnsi="Times New Roman" w:cs="Times New Roman"/>
          <w:bCs/>
        </w:rPr>
        <w:t xml:space="preserve">1) </w:t>
      </w:r>
      <w:r w:rsidR="00002B1D" w:rsidRPr="004822B3">
        <w:rPr>
          <w:rFonts w:ascii="Times New Roman" w:hAnsi="Times New Roman" w:cs="Times New Roman"/>
          <w:bCs/>
        </w:rPr>
        <w:t>муниципальные</w:t>
      </w:r>
      <w:r w:rsidRPr="004822B3">
        <w:rPr>
          <w:rFonts w:ascii="Times New Roman" w:hAnsi="Times New Roman" w:cs="Times New Roman"/>
          <w:bCs/>
        </w:rPr>
        <w:t xml:space="preserve"> служащие </w:t>
      </w:r>
      <w:r w:rsidR="00002B1D" w:rsidRPr="004822B3">
        <w:rPr>
          <w:rFonts w:ascii="Times New Roman" w:hAnsi="Times New Roman" w:cs="Times New Roman"/>
          <w:bCs/>
        </w:rPr>
        <w:t>Местной администрации</w:t>
      </w:r>
      <w:r w:rsidRPr="004822B3">
        <w:rPr>
          <w:rFonts w:ascii="Times New Roman" w:hAnsi="Times New Roman" w:cs="Times New Roman"/>
          <w:bCs/>
        </w:rPr>
        <w:t xml:space="preserve"> (далее - </w:t>
      </w:r>
      <w:r w:rsidR="00002B1D" w:rsidRPr="004822B3">
        <w:rPr>
          <w:rFonts w:ascii="Times New Roman" w:hAnsi="Times New Roman" w:cs="Times New Roman"/>
          <w:bCs/>
        </w:rPr>
        <w:t>муниципальные</w:t>
      </w:r>
      <w:r w:rsidRPr="004822B3">
        <w:rPr>
          <w:rFonts w:ascii="Times New Roman" w:hAnsi="Times New Roman" w:cs="Times New Roman"/>
          <w:bCs/>
        </w:rPr>
        <w:t xml:space="preserve"> служащие);</w:t>
      </w: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r w:rsidRPr="004822B3">
        <w:rPr>
          <w:rFonts w:ascii="Times New Roman" w:hAnsi="Times New Roman" w:cs="Times New Roman"/>
          <w:bCs/>
        </w:rPr>
        <w:t xml:space="preserve">2) граждане, претендующие на замещение должностей </w:t>
      </w:r>
      <w:r w:rsidR="00002B1D" w:rsidRPr="004822B3">
        <w:rPr>
          <w:rFonts w:ascii="Times New Roman" w:hAnsi="Times New Roman" w:cs="Times New Roman"/>
          <w:bCs/>
        </w:rPr>
        <w:t>муниципальной</w:t>
      </w:r>
      <w:r w:rsidRPr="004822B3">
        <w:rPr>
          <w:rFonts w:ascii="Times New Roman" w:hAnsi="Times New Roman" w:cs="Times New Roman"/>
          <w:bCs/>
        </w:rPr>
        <w:t xml:space="preserve"> службы в </w:t>
      </w:r>
      <w:r w:rsidR="00002B1D" w:rsidRPr="004822B3">
        <w:rPr>
          <w:rFonts w:ascii="Times New Roman" w:hAnsi="Times New Roman" w:cs="Times New Roman"/>
          <w:bCs/>
        </w:rPr>
        <w:t>Местной администрации</w:t>
      </w:r>
      <w:r w:rsidRPr="004822B3">
        <w:rPr>
          <w:rFonts w:ascii="Times New Roman" w:hAnsi="Times New Roman" w:cs="Times New Roman"/>
          <w:bCs/>
        </w:rPr>
        <w:t>;</w:t>
      </w:r>
    </w:p>
    <w:p w:rsidR="00002B1D" w:rsidRPr="004822B3" w:rsidRDefault="00002B1D" w:rsidP="004822B3">
      <w:pPr>
        <w:ind w:firstLine="720"/>
        <w:jc w:val="both"/>
        <w:rPr>
          <w:rFonts w:ascii="Times New Roman" w:hAnsi="Times New Roman" w:cs="Times New Roman"/>
          <w:bCs/>
        </w:rPr>
      </w:pPr>
      <w:r w:rsidRPr="004822B3">
        <w:rPr>
          <w:rFonts w:ascii="Times New Roman" w:hAnsi="Times New Roman" w:cs="Times New Roman"/>
          <w:bCs/>
        </w:rPr>
        <w:t>3) работники Местной администрации, замещающие должности, не являющиеся должностями муниципальной службы</w:t>
      </w:r>
      <w:bookmarkStart w:id="6" w:name="Par39"/>
      <w:bookmarkEnd w:id="6"/>
      <w:r w:rsidRPr="004822B3">
        <w:rPr>
          <w:rFonts w:ascii="Times New Roman" w:hAnsi="Times New Roman" w:cs="Times New Roman"/>
          <w:bCs/>
        </w:rPr>
        <w:t xml:space="preserve"> (далее – работники Местной администрации);</w:t>
      </w:r>
    </w:p>
    <w:p w:rsidR="00783030" w:rsidRPr="004822B3" w:rsidRDefault="00002B1D" w:rsidP="004822B3">
      <w:pPr>
        <w:ind w:firstLine="720"/>
        <w:jc w:val="both"/>
        <w:rPr>
          <w:rFonts w:ascii="Times New Roman" w:hAnsi="Times New Roman" w:cs="Times New Roman"/>
          <w:bCs/>
        </w:rPr>
      </w:pPr>
      <w:r w:rsidRPr="004822B3">
        <w:rPr>
          <w:rFonts w:ascii="Times New Roman" w:hAnsi="Times New Roman" w:cs="Times New Roman"/>
          <w:bCs/>
        </w:rPr>
        <w:t>4</w:t>
      </w:r>
      <w:r w:rsidR="00783030" w:rsidRPr="004822B3">
        <w:rPr>
          <w:rFonts w:ascii="Times New Roman" w:hAnsi="Times New Roman" w:cs="Times New Roman"/>
          <w:bCs/>
        </w:rPr>
        <w:t xml:space="preserve">) </w:t>
      </w:r>
      <w:bookmarkStart w:id="7" w:name="Par41"/>
      <w:bookmarkStart w:id="8" w:name="Par42"/>
      <w:bookmarkEnd w:id="7"/>
      <w:bookmarkEnd w:id="8"/>
      <w:r w:rsidR="00783030" w:rsidRPr="004822B3">
        <w:rPr>
          <w:rFonts w:ascii="Times New Roman" w:hAnsi="Times New Roman" w:cs="Times New Roman"/>
          <w:bCs/>
        </w:rPr>
        <w:t xml:space="preserve">лица, состоящие в родстве (свойстве) с субъектами персональных данных, указанными в </w:t>
      </w:r>
      <w:hyperlink w:anchor="Par37" w:history="1">
        <w:r w:rsidR="00783030" w:rsidRPr="004822B3">
          <w:rPr>
            <w:rFonts w:ascii="Times New Roman" w:hAnsi="Times New Roman" w:cs="Times New Roman"/>
            <w:bCs/>
          </w:rPr>
          <w:t xml:space="preserve">подпунктах </w:t>
        </w:r>
      </w:hyperlink>
      <w:r w:rsidRPr="004822B3">
        <w:rPr>
          <w:rFonts w:ascii="Times New Roman" w:hAnsi="Times New Roman" w:cs="Times New Roman"/>
          <w:bCs/>
        </w:rPr>
        <w:t>1 и 2</w:t>
      </w:r>
      <w:r w:rsidR="00783030" w:rsidRPr="004822B3">
        <w:rPr>
          <w:rFonts w:ascii="Times New Roman" w:hAnsi="Times New Roman" w:cs="Times New Roman"/>
          <w:bCs/>
        </w:rPr>
        <w:t xml:space="preserve"> настоящего пункта: близкие родственники (отец, мать, братья, сестры, дети), а также супруга (супруг), в том числе бывшая (бывший), супруги братьев и сестер, братья и сестры супругов;</w:t>
      </w:r>
    </w:p>
    <w:p w:rsidR="00783030" w:rsidRPr="004822B3" w:rsidRDefault="00430069" w:rsidP="004822B3">
      <w:pPr>
        <w:ind w:firstLine="720"/>
        <w:jc w:val="both"/>
        <w:rPr>
          <w:rFonts w:ascii="Times New Roman" w:hAnsi="Times New Roman" w:cs="Times New Roman"/>
          <w:bCs/>
        </w:rPr>
      </w:pPr>
      <w:bookmarkStart w:id="9" w:name="Par43"/>
      <w:bookmarkStart w:id="10" w:name="Par44"/>
      <w:bookmarkEnd w:id="9"/>
      <w:bookmarkEnd w:id="10"/>
      <w:r>
        <w:rPr>
          <w:rFonts w:ascii="Times New Roman" w:hAnsi="Times New Roman" w:cs="Times New Roman"/>
          <w:bCs/>
        </w:rPr>
        <w:t>5</w:t>
      </w:r>
      <w:r w:rsidR="00783030" w:rsidRPr="004822B3">
        <w:rPr>
          <w:rFonts w:ascii="Times New Roman" w:hAnsi="Times New Roman" w:cs="Times New Roman"/>
          <w:bCs/>
        </w:rPr>
        <w:t xml:space="preserve">) граждане, обратившиеся в </w:t>
      </w:r>
      <w:r w:rsidR="00002B1D" w:rsidRPr="004822B3">
        <w:rPr>
          <w:rFonts w:ascii="Times New Roman" w:hAnsi="Times New Roman" w:cs="Times New Roman"/>
          <w:bCs/>
        </w:rPr>
        <w:t>Местную администрацию</w:t>
      </w:r>
      <w:r w:rsidR="00783030" w:rsidRPr="004822B3">
        <w:rPr>
          <w:rFonts w:ascii="Times New Roman" w:hAnsi="Times New Roman" w:cs="Times New Roman"/>
          <w:bCs/>
        </w:rPr>
        <w:t xml:space="preserve"> в соответствии с законод</w:t>
      </w:r>
      <w:r w:rsidR="004822B3">
        <w:rPr>
          <w:rFonts w:ascii="Times New Roman" w:hAnsi="Times New Roman" w:cs="Times New Roman"/>
          <w:bCs/>
        </w:rPr>
        <w:t>ательством Российской Федерации, в том числе, в целях предоставления государственных и (или) муниципальных услуг.</w:t>
      </w:r>
    </w:p>
    <w:p w:rsidR="00783030" w:rsidRPr="004822B3" w:rsidRDefault="00783030" w:rsidP="004822B3">
      <w:pPr>
        <w:ind w:firstLine="720"/>
        <w:jc w:val="both"/>
        <w:rPr>
          <w:rFonts w:ascii="Times New Roman" w:hAnsi="Times New Roman" w:cs="Times New Roman"/>
          <w:bCs/>
        </w:rPr>
      </w:pPr>
      <w:bookmarkStart w:id="11" w:name="Par45"/>
      <w:bookmarkStart w:id="12" w:name="Par46"/>
      <w:bookmarkStart w:id="13" w:name="Par47"/>
      <w:bookmarkStart w:id="14" w:name="Par0"/>
      <w:bookmarkStart w:id="15" w:name="Par14"/>
      <w:bookmarkEnd w:id="11"/>
      <w:bookmarkEnd w:id="12"/>
      <w:bookmarkEnd w:id="13"/>
      <w:bookmarkEnd w:id="14"/>
      <w:bookmarkEnd w:id="15"/>
    </w:p>
    <w:p w:rsidR="00783030" w:rsidRPr="009C6B2D" w:rsidRDefault="00783030" w:rsidP="0078303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color w:val="auto"/>
        </w:rPr>
      </w:pPr>
      <w:r w:rsidRPr="009C6B2D">
        <w:rPr>
          <w:rFonts w:ascii="Times New Roman" w:hAnsi="Times New Roman" w:cs="Times New Roman"/>
          <w:b/>
          <w:bCs/>
          <w:color w:val="auto"/>
        </w:rPr>
        <w:t>III. Содержание персональных данных, обрабатываемых</w:t>
      </w:r>
    </w:p>
    <w:p w:rsidR="00783030" w:rsidRPr="009C6B2D" w:rsidRDefault="00783030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9C6B2D">
        <w:rPr>
          <w:rFonts w:ascii="Times New Roman" w:hAnsi="Times New Roman" w:cs="Times New Roman"/>
          <w:b/>
          <w:bCs/>
          <w:color w:val="auto"/>
        </w:rPr>
        <w:t xml:space="preserve">в </w:t>
      </w:r>
      <w:r w:rsidR="009C6B2D" w:rsidRPr="009C6B2D">
        <w:rPr>
          <w:rFonts w:ascii="Times New Roman" w:hAnsi="Times New Roman" w:cs="Times New Roman"/>
          <w:b/>
          <w:bCs/>
          <w:color w:val="auto"/>
        </w:rPr>
        <w:t>Местной администрации</w:t>
      </w:r>
    </w:p>
    <w:p w:rsidR="00783030" w:rsidRPr="009C6B2D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430069" w:rsidRDefault="00783030" w:rsidP="00430069">
      <w:pPr>
        <w:ind w:firstLine="720"/>
        <w:jc w:val="both"/>
        <w:rPr>
          <w:rFonts w:ascii="Times New Roman" w:hAnsi="Times New Roman" w:cs="Times New Roman"/>
          <w:bCs/>
        </w:rPr>
      </w:pPr>
      <w:r w:rsidRPr="009C6B2D">
        <w:rPr>
          <w:rFonts w:ascii="Times New Roman" w:hAnsi="Times New Roman" w:cs="Times New Roman"/>
          <w:color w:val="auto"/>
        </w:rPr>
        <w:t xml:space="preserve">7. </w:t>
      </w:r>
      <w:r w:rsidRPr="00430069">
        <w:rPr>
          <w:rFonts w:ascii="Times New Roman" w:hAnsi="Times New Roman" w:cs="Times New Roman"/>
          <w:bCs/>
        </w:rPr>
        <w:t xml:space="preserve">В </w:t>
      </w:r>
      <w:r w:rsidR="009C6B2D" w:rsidRPr="00430069">
        <w:rPr>
          <w:rFonts w:ascii="Times New Roman" w:hAnsi="Times New Roman" w:cs="Times New Roman"/>
          <w:bCs/>
        </w:rPr>
        <w:t>Местной администрации</w:t>
      </w:r>
      <w:r w:rsidRPr="00430069">
        <w:rPr>
          <w:rFonts w:ascii="Times New Roman" w:hAnsi="Times New Roman" w:cs="Times New Roman"/>
          <w:bCs/>
        </w:rPr>
        <w:t xml:space="preserve"> обрабатываются персональные данные, предусмотренные </w:t>
      </w:r>
      <w:hyperlink r:id="rId9" w:history="1">
        <w:r w:rsidRPr="00430069">
          <w:rPr>
            <w:rFonts w:ascii="Times New Roman" w:hAnsi="Times New Roman" w:cs="Times New Roman"/>
            <w:bCs/>
          </w:rPr>
          <w:t>Перечнем</w:t>
        </w:r>
      </w:hyperlink>
      <w:r w:rsidRPr="00430069">
        <w:rPr>
          <w:rFonts w:ascii="Times New Roman" w:hAnsi="Times New Roman" w:cs="Times New Roman"/>
          <w:bCs/>
        </w:rPr>
        <w:t xml:space="preserve"> персональных данных, обрабатываемых в </w:t>
      </w:r>
      <w:r w:rsidR="009C6B2D" w:rsidRPr="00430069">
        <w:rPr>
          <w:rFonts w:ascii="Times New Roman" w:hAnsi="Times New Roman" w:cs="Times New Roman"/>
          <w:bCs/>
        </w:rPr>
        <w:t>Местной администрации</w:t>
      </w:r>
      <w:r w:rsidRPr="00430069">
        <w:rPr>
          <w:rFonts w:ascii="Times New Roman" w:hAnsi="Times New Roman" w:cs="Times New Roman"/>
          <w:bCs/>
        </w:rPr>
        <w:t xml:space="preserve"> </w:t>
      </w:r>
      <w:r w:rsidR="00430069" w:rsidRPr="00430069">
        <w:rPr>
          <w:rFonts w:ascii="Times New Roman" w:hAnsi="Times New Roman" w:cs="Times New Roman"/>
          <w:bCs/>
        </w:rPr>
        <w:t xml:space="preserve">в связи с реализацией служебных или трудовых отношений, а также в связи с предоставлением государственных и муниципальных услуг и реализацией возложенных полномочий, </w:t>
      </w:r>
      <w:r w:rsidRPr="00430069">
        <w:rPr>
          <w:rFonts w:ascii="Times New Roman" w:hAnsi="Times New Roman" w:cs="Times New Roman"/>
          <w:bCs/>
        </w:rPr>
        <w:t xml:space="preserve">(далее - Перечень персональных данных), </w:t>
      </w:r>
      <w:r w:rsidR="009C6B2D" w:rsidRPr="00430069">
        <w:rPr>
          <w:rFonts w:ascii="Times New Roman" w:hAnsi="Times New Roman" w:cs="Times New Roman"/>
          <w:bCs/>
        </w:rPr>
        <w:t>содержащимся в приложении № 6 к настоящему постановлению;</w:t>
      </w:r>
    </w:p>
    <w:p w:rsidR="00783030" w:rsidRPr="00430069" w:rsidRDefault="00783030" w:rsidP="00430069">
      <w:pPr>
        <w:ind w:firstLine="720"/>
        <w:jc w:val="both"/>
        <w:rPr>
          <w:rFonts w:ascii="Times New Roman" w:hAnsi="Times New Roman" w:cs="Times New Roman"/>
          <w:bCs/>
        </w:rPr>
      </w:pPr>
      <w:r w:rsidRPr="00430069">
        <w:rPr>
          <w:rFonts w:ascii="Times New Roman" w:hAnsi="Times New Roman" w:cs="Times New Roman"/>
          <w:bCs/>
        </w:rPr>
        <w:t xml:space="preserve">Персональные данные, предусмотренные настоящим пунктом, обрабатываются в отношении лиц, указанных в </w:t>
      </w:r>
      <w:hyperlink w:anchor="Par37" w:history="1">
        <w:r w:rsidRPr="00430069">
          <w:rPr>
            <w:rFonts w:ascii="Times New Roman" w:hAnsi="Times New Roman" w:cs="Times New Roman"/>
            <w:bCs/>
          </w:rPr>
          <w:t>подпунктах 1</w:t>
        </w:r>
      </w:hyperlink>
      <w:r w:rsidRPr="00430069">
        <w:rPr>
          <w:rFonts w:ascii="Times New Roman" w:hAnsi="Times New Roman" w:cs="Times New Roman"/>
          <w:bCs/>
        </w:rPr>
        <w:t xml:space="preserve"> -</w:t>
      </w:r>
      <w:hyperlink w:anchor="Par43" w:history="1">
        <w:r w:rsidR="009C6B2D" w:rsidRPr="00430069">
          <w:rPr>
            <w:rFonts w:ascii="Times New Roman" w:hAnsi="Times New Roman" w:cs="Times New Roman"/>
            <w:bCs/>
          </w:rPr>
          <w:t>4</w:t>
        </w:r>
      </w:hyperlink>
      <w:r w:rsidR="009C6B2D" w:rsidRPr="00430069">
        <w:rPr>
          <w:rFonts w:ascii="Times New Roman" w:hAnsi="Times New Roman" w:cs="Times New Roman"/>
          <w:bCs/>
        </w:rPr>
        <w:t xml:space="preserve"> пункта 6</w:t>
      </w:r>
      <w:r w:rsidRPr="00430069">
        <w:rPr>
          <w:rFonts w:ascii="Times New Roman" w:hAnsi="Times New Roman" w:cs="Times New Roman"/>
          <w:bCs/>
        </w:rPr>
        <w:t xml:space="preserve"> Правил.</w:t>
      </w:r>
    </w:p>
    <w:p w:rsidR="00783030" w:rsidRPr="00430069" w:rsidRDefault="00EC6D3A" w:rsidP="00430069">
      <w:pPr>
        <w:ind w:firstLine="720"/>
        <w:jc w:val="both"/>
        <w:rPr>
          <w:rFonts w:ascii="Times New Roman" w:hAnsi="Times New Roman" w:cs="Times New Roman"/>
          <w:bCs/>
        </w:rPr>
      </w:pPr>
      <w:r w:rsidRPr="00430069">
        <w:rPr>
          <w:rFonts w:ascii="Times New Roman" w:hAnsi="Times New Roman" w:cs="Times New Roman"/>
          <w:bCs/>
        </w:rPr>
        <w:t>8</w:t>
      </w:r>
      <w:r w:rsidR="00783030" w:rsidRPr="00430069">
        <w:rPr>
          <w:rFonts w:ascii="Times New Roman" w:hAnsi="Times New Roman" w:cs="Times New Roman"/>
          <w:bCs/>
        </w:rPr>
        <w:t>. Для цел</w:t>
      </w:r>
      <w:r w:rsidRPr="00430069">
        <w:rPr>
          <w:rFonts w:ascii="Times New Roman" w:hAnsi="Times New Roman" w:cs="Times New Roman"/>
          <w:bCs/>
        </w:rPr>
        <w:t>ей</w:t>
      </w:r>
      <w:r w:rsidR="00783030" w:rsidRPr="00430069">
        <w:rPr>
          <w:rFonts w:ascii="Times New Roman" w:hAnsi="Times New Roman" w:cs="Times New Roman"/>
          <w:bCs/>
        </w:rPr>
        <w:t>, указанн</w:t>
      </w:r>
      <w:r w:rsidRPr="00430069">
        <w:rPr>
          <w:rFonts w:ascii="Times New Roman" w:hAnsi="Times New Roman" w:cs="Times New Roman"/>
          <w:bCs/>
        </w:rPr>
        <w:t>ых</w:t>
      </w:r>
      <w:r w:rsidR="00783030" w:rsidRPr="00430069">
        <w:rPr>
          <w:rFonts w:ascii="Times New Roman" w:hAnsi="Times New Roman" w:cs="Times New Roman"/>
          <w:bCs/>
        </w:rPr>
        <w:t xml:space="preserve"> в </w:t>
      </w:r>
      <w:hyperlink w:anchor="Par35" w:history="1">
        <w:r w:rsidR="00783030" w:rsidRPr="00430069">
          <w:rPr>
            <w:rFonts w:ascii="Times New Roman" w:hAnsi="Times New Roman" w:cs="Times New Roman"/>
            <w:bCs/>
          </w:rPr>
          <w:t>подпункт</w:t>
        </w:r>
        <w:r w:rsidR="00430069" w:rsidRPr="00430069">
          <w:rPr>
            <w:rFonts w:ascii="Times New Roman" w:hAnsi="Times New Roman" w:cs="Times New Roman"/>
            <w:bCs/>
          </w:rPr>
          <w:t>е</w:t>
        </w:r>
        <w:r w:rsidR="00783030" w:rsidRPr="00430069">
          <w:rPr>
            <w:rFonts w:ascii="Times New Roman" w:hAnsi="Times New Roman" w:cs="Times New Roman"/>
            <w:bCs/>
          </w:rPr>
          <w:t xml:space="preserve"> </w:t>
        </w:r>
        <w:r w:rsidR="00430069" w:rsidRPr="00430069">
          <w:rPr>
            <w:rFonts w:ascii="Times New Roman" w:hAnsi="Times New Roman" w:cs="Times New Roman"/>
            <w:bCs/>
          </w:rPr>
          <w:t>3 пункта</w:t>
        </w:r>
        <w:r w:rsidR="00783030" w:rsidRPr="00430069">
          <w:rPr>
            <w:rFonts w:ascii="Times New Roman" w:hAnsi="Times New Roman" w:cs="Times New Roman"/>
            <w:bCs/>
          </w:rPr>
          <w:t xml:space="preserve"> 5</w:t>
        </w:r>
      </w:hyperlink>
      <w:r w:rsidR="00783030" w:rsidRPr="00430069">
        <w:rPr>
          <w:rFonts w:ascii="Times New Roman" w:hAnsi="Times New Roman" w:cs="Times New Roman"/>
          <w:bCs/>
        </w:rPr>
        <w:t xml:space="preserve"> Правил, обрабатываются персональные данные, предусмотренные </w:t>
      </w:r>
      <w:hyperlink r:id="rId10" w:history="1">
        <w:r w:rsidR="00783030" w:rsidRPr="00430069">
          <w:rPr>
            <w:rFonts w:ascii="Times New Roman" w:hAnsi="Times New Roman" w:cs="Times New Roman"/>
            <w:bCs/>
          </w:rPr>
          <w:t>пунктами 1</w:t>
        </w:r>
      </w:hyperlink>
      <w:r w:rsidR="00783030" w:rsidRPr="00430069">
        <w:rPr>
          <w:rFonts w:ascii="Times New Roman" w:hAnsi="Times New Roman" w:cs="Times New Roman"/>
          <w:bCs/>
        </w:rPr>
        <w:t xml:space="preserve">- </w:t>
      </w:r>
      <w:hyperlink r:id="rId11" w:history="1">
        <w:r w:rsidR="00783030" w:rsidRPr="00430069">
          <w:rPr>
            <w:rFonts w:ascii="Times New Roman" w:hAnsi="Times New Roman" w:cs="Times New Roman"/>
            <w:bCs/>
          </w:rPr>
          <w:t>11</w:t>
        </w:r>
      </w:hyperlink>
      <w:r w:rsidR="00783030" w:rsidRPr="00430069">
        <w:rPr>
          <w:rFonts w:ascii="Times New Roman" w:hAnsi="Times New Roman" w:cs="Times New Roman"/>
          <w:bCs/>
        </w:rPr>
        <w:t xml:space="preserve"> Перечня персональных данных, а также иные персональные данные, указанные в обращениях (заявлениях) граждан или ставшие известными в ходе их рассмотрения.</w:t>
      </w:r>
    </w:p>
    <w:p w:rsidR="00783030" w:rsidRPr="00430069" w:rsidRDefault="00783030" w:rsidP="00430069">
      <w:pPr>
        <w:ind w:firstLine="720"/>
        <w:jc w:val="both"/>
        <w:rPr>
          <w:rFonts w:ascii="Times New Roman" w:hAnsi="Times New Roman" w:cs="Times New Roman"/>
          <w:bCs/>
        </w:rPr>
      </w:pPr>
      <w:r w:rsidRPr="00430069">
        <w:rPr>
          <w:rFonts w:ascii="Times New Roman" w:hAnsi="Times New Roman" w:cs="Times New Roman"/>
          <w:bCs/>
        </w:rPr>
        <w:t xml:space="preserve">Персональные данные, предусмотренные настоящим пунктом, обрабатываются в отношении лиц, указанных в </w:t>
      </w:r>
      <w:hyperlink w:anchor="Par44" w:history="1">
        <w:r w:rsidRPr="00430069">
          <w:rPr>
            <w:rFonts w:ascii="Times New Roman" w:hAnsi="Times New Roman" w:cs="Times New Roman"/>
            <w:bCs/>
          </w:rPr>
          <w:t xml:space="preserve">подпункте </w:t>
        </w:r>
        <w:r w:rsidR="00430069" w:rsidRPr="00430069">
          <w:rPr>
            <w:rFonts w:ascii="Times New Roman" w:hAnsi="Times New Roman" w:cs="Times New Roman"/>
            <w:bCs/>
          </w:rPr>
          <w:t>5</w:t>
        </w:r>
        <w:r w:rsidRPr="00430069">
          <w:rPr>
            <w:rFonts w:ascii="Times New Roman" w:hAnsi="Times New Roman" w:cs="Times New Roman"/>
            <w:bCs/>
          </w:rPr>
          <w:t xml:space="preserve"> пункта 6</w:t>
        </w:r>
      </w:hyperlink>
      <w:r w:rsidRPr="00430069">
        <w:rPr>
          <w:rFonts w:ascii="Times New Roman" w:hAnsi="Times New Roman" w:cs="Times New Roman"/>
          <w:bCs/>
        </w:rPr>
        <w:t xml:space="preserve"> Правил.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974387" w:rsidRDefault="00974387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974387" w:rsidRDefault="00974387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Default="00783030" w:rsidP="0078303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IV. Порядок обработки персональных данных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DB04C5" w:rsidRDefault="00430069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9</w:t>
      </w:r>
      <w:r w:rsidR="00783030" w:rsidRPr="00DB04C5">
        <w:rPr>
          <w:rFonts w:ascii="Times New Roman" w:hAnsi="Times New Roman" w:cs="Times New Roman"/>
          <w:bCs/>
        </w:rPr>
        <w:t xml:space="preserve">. Обработка персональных данных в </w:t>
      </w:r>
      <w:r w:rsidR="005B62E7" w:rsidRPr="00DB04C5">
        <w:rPr>
          <w:rFonts w:ascii="Times New Roman" w:hAnsi="Times New Roman" w:cs="Times New Roman"/>
          <w:bCs/>
        </w:rPr>
        <w:t>Местной администрации</w:t>
      </w:r>
      <w:r w:rsidR="00783030" w:rsidRPr="00DB04C5">
        <w:rPr>
          <w:rFonts w:ascii="Times New Roman" w:hAnsi="Times New Roman" w:cs="Times New Roman"/>
          <w:bCs/>
        </w:rPr>
        <w:t xml:space="preserve"> осуществляется с использованием или без использования средств автоматизации </w:t>
      </w:r>
      <w:r w:rsidR="005B62E7" w:rsidRPr="00DB04C5">
        <w:rPr>
          <w:rFonts w:ascii="Times New Roman" w:hAnsi="Times New Roman" w:cs="Times New Roman"/>
          <w:bCs/>
        </w:rPr>
        <w:t xml:space="preserve">муниципальными </w:t>
      </w:r>
      <w:r w:rsidR="00783030" w:rsidRPr="00DB04C5">
        <w:rPr>
          <w:rFonts w:ascii="Times New Roman" w:hAnsi="Times New Roman" w:cs="Times New Roman"/>
          <w:bCs/>
        </w:rPr>
        <w:t xml:space="preserve">служащими, замещающими должности, указанные в </w:t>
      </w:r>
      <w:hyperlink r:id="rId12" w:history="1">
        <w:r w:rsidR="00783030" w:rsidRPr="00DB04C5">
          <w:rPr>
            <w:rFonts w:ascii="Times New Roman" w:hAnsi="Times New Roman" w:cs="Times New Roman"/>
            <w:bCs/>
          </w:rPr>
          <w:t xml:space="preserve">приложении </w:t>
        </w:r>
        <w:r w:rsidR="005B62E7" w:rsidRPr="00DB04C5">
          <w:rPr>
            <w:rFonts w:ascii="Times New Roman" w:hAnsi="Times New Roman" w:cs="Times New Roman"/>
            <w:bCs/>
          </w:rPr>
          <w:t>№</w:t>
        </w:r>
        <w:r w:rsidR="00783030" w:rsidRPr="00DB04C5">
          <w:rPr>
            <w:rFonts w:ascii="Times New Roman" w:hAnsi="Times New Roman" w:cs="Times New Roman"/>
            <w:bCs/>
          </w:rPr>
          <w:t xml:space="preserve"> 7</w:t>
        </w:r>
      </w:hyperlink>
      <w:r w:rsidR="00783030" w:rsidRPr="00DB04C5">
        <w:rPr>
          <w:rFonts w:ascii="Times New Roman" w:hAnsi="Times New Roman" w:cs="Times New Roman"/>
          <w:bCs/>
        </w:rPr>
        <w:t xml:space="preserve"> к настоящему </w:t>
      </w:r>
      <w:r w:rsidR="005B62E7" w:rsidRPr="00DB04C5">
        <w:rPr>
          <w:rFonts w:ascii="Times New Roman" w:hAnsi="Times New Roman" w:cs="Times New Roman"/>
          <w:bCs/>
        </w:rPr>
        <w:t>постановлению</w:t>
      </w:r>
      <w:r w:rsidR="00783030" w:rsidRPr="00DB04C5">
        <w:rPr>
          <w:rFonts w:ascii="Times New Roman" w:hAnsi="Times New Roman" w:cs="Times New Roman"/>
          <w:bCs/>
        </w:rPr>
        <w:t xml:space="preserve">, </w:t>
      </w:r>
      <w:r w:rsidR="00783030" w:rsidRPr="00DB04C5">
        <w:rPr>
          <w:rFonts w:ascii="Times New Roman" w:hAnsi="Times New Roman" w:cs="Times New Roman"/>
          <w:bCs/>
        </w:rPr>
        <w:lastRenderedPageBreak/>
        <w:t xml:space="preserve">должностные </w:t>
      </w:r>
      <w:r w:rsidR="005B62E7" w:rsidRPr="00DB04C5">
        <w:rPr>
          <w:rFonts w:ascii="Times New Roman" w:hAnsi="Times New Roman" w:cs="Times New Roman"/>
          <w:bCs/>
        </w:rPr>
        <w:t>инструкции</w:t>
      </w:r>
      <w:r w:rsidR="00783030" w:rsidRPr="00DB04C5">
        <w:rPr>
          <w:rFonts w:ascii="Times New Roman" w:hAnsi="Times New Roman" w:cs="Times New Roman"/>
          <w:bCs/>
        </w:rPr>
        <w:t xml:space="preserve"> которых предусматривают осуществление функций по обработке персональных данных.</w:t>
      </w:r>
    </w:p>
    <w:p w:rsidR="00783030" w:rsidRPr="00DB04C5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1</w:t>
      </w:r>
      <w:r w:rsidR="00430069" w:rsidRPr="00DB04C5">
        <w:rPr>
          <w:rFonts w:ascii="Times New Roman" w:hAnsi="Times New Roman" w:cs="Times New Roman"/>
          <w:bCs/>
        </w:rPr>
        <w:t>0</w:t>
      </w:r>
      <w:r w:rsidRPr="00DB04C5">
        <w:rPr>
          <w:rFonts w:ascii="Times New Roman" w:hAnsi="Times New Roman" w:cs="Times New Roman"/>
          <w:bCs/>
        </w:rPr>
        <w:t>. Обработка персональных данных включает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783030" w:rsidRPr="00DB04C5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Сбор, запись, систематизация, накопление, хранение и уточнение (обновление, изменение) персональных данных субъектов персональных данных осуществляется путем:</w:t>
      </w:r>
    </w:p>
    <w:p w:rsidR="00783030" w:rsidRPr="00DB04C5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получения оригиналов документов;</w:t>
      </w:r>
    </w:p>
    <w:p w:rsidR="00783030" w:rsidRPr="00DB04C5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копирования оригиналов документов;</w:t>
      </w:r>
    </w:p>
    <w:p w:rsidR="00783030" w:rsidRPr="00DB04C5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внесения сведений в учетные формы на бумажных и электронных носителях;</w:t>
      </w:r>
    </w:p>
    <w:p w:rsidR="00783030" w:rsidRPr="00DB04C5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>создания документов на бумажных и электронных носителях;</w:t>
      </w:r>
    </w:p>
    <w:p w:rsidR="00783030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DB04C5">
        <w:rPr>
          <w:rFonts w:ascii="Times New Roman" w:hAnsi="Times New Roman" w:cs="Times New Roman"/>
          <w:bCs/>
        </w:rPr>
        <w:t xml:space="preserve">внесения сведений в информационные системы персональных данных </w:t>
      </w:r>
      <w:r w:rsidR="005B62E7" w:rsidRPr="00DB04C5">
        <w:rPr>
          <w:rFonts w:ascii="Times New Roman" w:hAnsi="Times New Roman" w:cs="Times New Roman"/>
          <w:bCs/>
        </w:rPr>
        <w:t>Местной администрации.</w:t>
      </w:r>
    </w:p>
    <w:p w:rsidR="00872B35" w:rsidRPr="00DB04C5" w:rsidRDefault="00872B35" w:rsidP="005B62E7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 </w:t>
      </w:r>
      <w:r w:rsidRPr="00872B35">
        <w:rPr>
          <w:rFonts w:ascii="Times New Roman" w:hAnsi="Times New Roman" w:cs="Times New Roman"/>
          <w:bCs/>
        </w:rPr>
        <w:t>Обработка персональных данных муниципальных служащих, а также лиц, состоящих с ними в родстве (свойстве), осуществляется в течение всего периода прохождения муниципальной службы в Местной администрации.</w:t>
      </w:r>
    </w:p>
    <w:p w:rsidR="00783030" w:rsidRDefault="00783030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1</w:t>
      </w:r>
      <w:r w:rsidR="00872B35">
        <w:rPr>
          <w:rFonts w:ascii="Times New Roman" w:hAnsi="Times New Roman" w:cs="Times New Roman"/>
          <w:bCs/>
        </w:rPr>
        <w:t>2</w:t>
      </w:r>
      <w:r w:rsidRPr="00872B35">
        <w:rPr>
          <w:rFonts w:ascii="Times New Roman" w:hAnsi="Times New Roman" w:cs="Times New Roman"/>
          <w:bCs/>
        </w:rPr>
        <w:t xml:space="preserve">. Обработка персональных данных в </w:t>
      </w:r>
      <w:r w:rsidR="005B62E7" w:rsidRPr="00872B35">
        <w:rPr>
          <w:rFonts w:ascii="Times New Roman" w:hAnsi="Times New Roman" w:cs="Times New Roman"/>
          <w:bCs/>
        </w:rPr>
        <w:t>Местной администрации</w:t>
      </w:r>
      <w:r w:rsidRPr="00872B35">
        <w:rPr>
          <w:rFonts w:ascii="Times New Roman" w:hAnsi="Times New Roman" w:cs="Times New Roman"/>
          <w:bCs/>
        </w:rPr>
        <w:t xml:space="preserve"> осуществляется с согласия субъекта персональных данных, типовая форма которого содержится в </w:t>
      </w:r>
      <w:hyperlink r:id="rId13" w:history="1">
        <w:r w:rsidRPr="00872B35">
          <w:rPr>
            <w:rFonts w:ascii="Times New Roman" w:hAnsi="Times New Roman" w:cs="Times New Roman"/>
            <w:bCs/>
          </w:rPr>
          <w:t xml:space="preserve">приложении </w:t>
        </w:r>
        <w:r w:rsidR="005B62E7" w:rsidRPr="00872B35">
          <w:rPr>
            <w:rFonts w:ascii="Times New Roman" w:hAnsi="Times New Roman" w:cs="Times New Roman"/>
            <w:bCs/>
          </w:rPr>
          <w:t>№</w:t>
        </w:r>
        <w:r w:rsidRPr="00872B35">
          <w:rPr>
            <w:rFonts w:ascii="Times New Roman" w:hAnsi="Times New Roman" w:cs="Times New Roman"/>
            <w:bCs/>
          </w:rPr>
          <w:t xml:space="preserve"> 11</w:t>
        </w:r>
      </w:hyperlink>
      <w:r w:rsidRPr="00872B35">
        <w:rPr>
          <w:rFonts w:ascii="Times New Roman" w:hAnsi="Times New Roman" w:cs="Times New Roman"/>
          <w:bCs/>
        </w:rPr>
        <w:t xml:space="preserve"> к настоящему </w:t>
      </w:r>
      <w:r w:rsidR="005B62E7" w:rsidRPr="00872B35">
        <w:rPr>
          <w:rFonts w:ascii="Times New Roman" w:hAnsi="Times New Roman" w:cs="Times New Roman"/>
          <w:bCs/>
        </w:rPr>
        <w:t>постановлению</w:t>
      </w:r>
      <w:r w:rsidRPr="00872B35">
        <w:rPr>
          <w:rFonts w:ascii="Times New Roman" w:hAnsi="Times New Roman" w:cs="Times New Roman"/>
          <w:bCs/>
        </w:rPr>
        <w:t>.</w:t>
      </w:r>
    </w:p>
    <w:p w:rsidR="00872B35" w:rsidRPr="00872B35" w:rsidRDefault="00872B35" w:rsidP="005B62E7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13. Обработка персональных данных, необходимых в связи с предоставлением государственных и муниципальных услуг и реализацией </w:t>
      </w:r>
      <w:r w:rsidRPr="00872B35">
        <w:rPr>
          <w:rFonts w:ascii="Times New Roman" w:hAnsi="Times New Roman" w:cs="Times New Roman"/>
          <w:bCs/>
        </w:rPr>
        <w:t>возложенных полномочий,</w:t>
      </w:r>
      <w:r>
        <w:rPr>
          <w:rFonts w:ascii="Times New Roman" w:hAnsi="Times New Roman" w:cs="Times New Roman"/>
          <w:bCs/>
        </w:rPr>
        <w:t xml:space="preserve"> осуществляется с предварительного согласия субъектов персональных данных, за исключением случае, предусмотренных законодательством, когда допускается обработка персональных данных без согласия гражданина.</w:t>
      </w:r>
    </w:p>
    <w:p w:rsidR="00783030" w:rsidRPr="00872B35" w:rsidRDefault="00872B35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4</w:t>
      </w:r>
      <w:r w:rsidR="00783030" w:rsidRPr="00872B35">
        <w:rPr>
          <w:rFonts w:ascii="Times New Roman" w:hAnsi="Times New Roman" w:cs="Times New Roman"/>
          <w:bCs/>
        </w:rPr>
        <w:t xml:space="preserve">. Согласие субъекта персональных данных на обработку персональных данных не требуется при обработке персональных данных в соответствии с </w:t>
      </w:r>
      <w:hyperlink r:id="rId14" w:history="1">
        <w:r w:rsidR="00783030" w:rsidRPr="00872B35">
          <w:rPr>
            <w:rFonts w:ascii="Times New Roman" w:hAnsi="Times New Roman" w:cs="Times New Roman"/>
            <w:bCs/>
          </w:rPr>
          <w:t>пунктами 2</w:t>
        </w:r>
      </w:hyperlink>
      <w:r w:rsidR="00783030" w:rsidRPr="00872B35">
        <w:rPr>
          <w:rFonts w:ascii="Times New Roman" w:hAnsi="Times New Roman" w:cs="Times New Roman"/>
          <w:bCs/>
        </w:rPr>
        <w:t xml:space="preserve"> - </w:t>
      </w:r>
      <w:hyperlink r:id="rId15" w:history="1">
        <w:r w:rsidR="00783030" w:rsidRPr="00872B35">
          <w:rPr>
            <w:rFonts w:ascii="Times New Roman" w:hAnsi="Times New Roman" w:cs="Times New Roman"/>
            <w:bCs/>
          </w:rPr>
          <w:t>9.1</w:t>
        </w:r>
      </w:hyperlink>
      <w:r w:rsidR="00783030" w:rsidRPr="00872B35">
        <w:rPr>
          <w:rFonts w:ascii="Times New Roman" w:hAnsi="Times New Roman" w:cs="Times New Roman"/>
          <w:bCs/>
        </w:rPr>
        <w:t xml:space="preserve"> и </w:t>
      </w:r>
      <w:hyperlink r:id="rId16" w:history="1">
        <w:r w:rsidR="00783030" w:rsidRPr="00872B35">
          <w:rPr>
            <w:rFonts w:ascii="Times New Roman" w:hAnsi="Times New Roman" w:cs="Times New Roman"/>
            <w:bCs/>
          </w:rPr>
          <w:t>11 части 1 статьи 6</w:t>
        </w:r>
      </w:hyperlink>
      <w:r w:rsidR="00783030" w:rsidRPr="00872B35">
        <w:rPr>
          <w:rFonts w:ascii="Times New Roman" w:hAnsi="Times New Roman" w:cs="Times New Roman"/>
          <w:bCs/>
        </w:rPr>
        <w:t xml:space="preserve">, </w:t>
      </w:r>
      <w:hyperlink r:id="rId17" w:history="1">
        <w:r w:rsidR="00783030" w:rsidRPr="00872B35">
          <w:rPr>
            <w:rFonts w:ascii="Times New Roman" w:hAnsi="Times New Roman" w:cs="Times New Roman"/>
            <w:bCs/>
          </w:rPr>
          <w:t>пунктами 2</w:t>
        </w:r>
      </w:hyperlink>
      <w:r w:rsidR="00783030" w:rsidRPr="00872B35">
        <w:rPr>
          <w:rFonts w:ascii="Times New Roman" w:hAnsi="Times New Roman" w:cs="Times New Roman"/>
          <w:bCs/>
        </w:rPr>
        <w:t xml:space="preserve"> - </w:t>
      </w:r>
      <w:hyperlink r:id="rId18" w:history="1">
        <w:r w:rsidR="00783030" w:rsidRPr="00872B35">
          <w:rPr>
            <w:rFonts w:ascii="Times New Roman" w:hAnsi="Times New Roman" w:cs="Times New Roman"/>
            <w:bCs/>
          </w:rPr>
          <w:t>10 части 2 статьи 10</w:t>
        </w:r>
      </w:hyperlink>
      <w:r w:rsidR="00783030" w:rsidRPr="00872B35">
        <w:rPr>
          <w:rFonts w:ascii="Times New Roman" w:hAnsi="Times New Roman" w:cs="Times New Roman"/>
          <w:bCs/>
        </w:rPr>
        <w:t xml:space="preserve"> и </w:t>
      </w:r>
      <w:hyperlink r:id="rId19" w:history="1">
        <w:r w:rsidR="00783030" w:rsidRPr="00872B35">
          <w:rPr>
            <w:rFonts w:ascii="Times New Roman" w:hAnsi="Times New Roman" w:cs="Times New Roman"/>
            <w:bCs/>
          </w:rPr>
          <w:t>частью 2 статьи 11</w:t>
        </w:r>
      </w:hyperlink>
      <w:r w:rsidR="00783030" w:rsidRPr="00872B35">
        <w:rPr>
          <w:rFonts w:ascii="Times New Roman" w:hAnsi="Times New Roman" w:cs="Times New Roman"/>
          <w:bCs/>
        </w:rPr>
        <w:t xml:space="preserve"> Федерального закона от 27 июля 2006 г. N 152-ФЗ "О персональных данных" (далее - Федеральный закон N 152-ФЗ).</w:t>
      </w:r>
    </w:p>
    <w:p w:rsidR="00783030" w:rsidRDefault="00872B35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5</w:t>
      </w:r>
      <w:r w:rsidR="00783030" w:rsidRPr="00872B35">
        <w:rPr>
          <w:rFonts w:ascii="Times New Roman" w:hAnsi="Times New Roman" w:cs="Times New Roman"/>
          <w:bCs/>
        </w:rPr>
        <w:t>. Если предоставление персональных данных и (или) получение оператором согласия на обработку персональных данных являются обязательными, то оператор обязан разъяснить субъекту персональных данных юридические последствия отказа предоставить его персональные данные и (или) дать согласие на их обработку.</w:t>
      </w:r>
    </w:p>
    <w:p w:rsidR="00872B35" w:rsidRPr="00872B35" w:rsidRDefault="00872B35" w:rsidP="00872B35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16</w:t>
      </w:r>
      <w:r w:rsidRPr="00872B35">
        <w:rPr>
          <w:rFonts w:ascii="Times New Roman" w:hAnsi="Times New Roman" w:cs="Times New Roman"/>
          <w:bCs/>
        </w:rPr>
        <w:t>. Обработка персональных данных прекращается в случаях:</w:t>
      </w:r>
    </w:p>
    <w:p w:rsidR="00872B35" w:rsidRPr="00872B35" w:rsidRDefault="00872B35" w:rsidP="00872B35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1) выявления факта неправомерной обработки персональных данных;</w:t>
      </w:r>
    </w:p>
    <w:p w:rsidR="00872B35" w:rsidRPr="00872B35" w:rsidRDefault="00872B35" w:rsidP="00872B35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2) достижения цели обработки персональных данных или утраты необходимости в ее достижении;</w:t>
      </w:r>
    </w:p>
    <w:p w:rsidR="00872B35" w:rsidRPr="00872B35" w:rsidRDefault="00872B35" w:rsidP="00872B35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3) отзыва субъектом персональных данных согласия на обработку его персональных данных, за исключением случаев, предусмотренных Федеральным законом N 152-ФЗ или другими федеральными законами;</w:t>
      </w:r>
    </w:p>
    <w:p w:rsidR="00872B35" w:rsidRPr="00872B35" w:rsidRDefault="00872B35" w:rsidP="00872B35">
      <w:pPr>
        <w:ind w:firstLine="720"/>
        <w:jc w:val="both"/>
        <w:rPr>
          <w:rFonts w:ascii="Times New Roman" w:hAnsi="Times New Roman" w:cs="Times New Roman"/>
          <w:bCs/>
        </w:rPr>
      </w:pPr>
      <w:r w:rsidRPr="00872B35">
        <w:rPr>
          <w:rFonts w:ascii="Times New Roman" w:hAnsi="Times New Roman" w:cs="Times New Roman"/>
          <w:bCs/>
        </w:rPr>
        <w:t>4) обращения субъекта персональных данных с требованием о прекращении обработки его персональных данных, за исключением случаев, предусмотренных Федеральным законом N 152-ФЗ.</w:t>
      </w:r>
    </w:p>
    <w:p w:rsidR="00872B35" w:rsidRDefault="00872B35" w:rsidP="00872B35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17</w:t>
      </w:r>
      <w:r w:rsidRPr="00872B35">
        <w:rPr>
          <w:rFonts w:ascii="Times New Roman" w:hAnsi="Times New Roman" w:cs="Times New Roman"/>
          <w:bCs/>
        </w:rPr>
        <w:t>. В случае прекращения обработки персональных данных предпринимаются меры, предусмотренные статьей 21 Федерального закона N 152-ФЗ.</w:t>
      </w:r>
    </w:p>
    <w:p w:rsidR="00872B35" w:rsidRPr="005B62E7" w:rsidRDefault="00872B35" w:rsidP="005B62E7">
      <w:pPr>
        <w:ind w:firstLine="720"/>
        <w:jc w:val="both"/>
        <w:rPr>
          <w:rFonts w:ascii="Times New Roman" w:hAnsi="Times New Roman" w:cs="Times New Roman"/>
          <w:bCs/>
        </w:rPr>
      </w:pPr>
    </w:p>
    <w:p w:rsidR="00783030" w:rsidRDefault="00783030" w:rsidP="0078303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V. Обработка персональных данных в информационных системах</w:t>
      </w:r>
    </w:p>
    <w:p w:rsidR="00783030" w:rsidRDefault="00783030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персональных данных </w:t>
      </w:r>
      <w:r w:rsidR="005B62E7">
        <w:rPr>
          <w:rFonts w:ascii="Times New Roman" w:hAnsi="Times New Roman" w:cs="Times New Roman"/>
          <w:b/>
          <w:bCs/>
          <w:color w:val="auto"/>
        </w:rPr>
        <w:t>Местной администрации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C664CB" w:rsidRDefault="00783030" w:rsidP="00C664CB">
      <w:pPr>
        <w:ind w:firstLine="720"/>
        <w:jc w:val="both"/>
        <w:rPr>
          <w:rFonts w:ascii="Times New Roman" w:hAnsi="Times New Roman" w:cs="Times New Roman"/>
          <w:bCs/>
        </w:rPr>
      </w:pPr>
      <w:r w:rsidRPr="00C664CB">
        <w:rPr>
          <w:rFonts w:ascii="Times New Roman" w:hAnsi="Times New Roman" w:cs="Times New Roman"/>
          <w:bCs/>
        </w:rPr>
        <w:t>1</w:t>
      </w:r>
      <w:r w:rsidR="00872B35">
        <w:rPr>
          <w:rFonts w:ascii="Times New Roman" w:hAnsi="Times New Roman" w:cs="Times New Roman"/>
          <w:bCs/>
        </w:rPr>
        <w:t>8</w:t>
      </w:r>
      <w:r w:rsidRPr="00C664CB">
        <w:rPr>
          <w:rFonts w:ascii="Times New Roman" w:hAnsi="Times New Roman" w:cs="Times New Roman"/>
          <w:bCs/>
        </w:rPr>
        <w:t xml:space="preserve">. Доступ к информационным системам персональных данных </w:t>
      </w:r>
      <w:r w:rsidR="005B62E7" w:rsidRPr="00C664CB">
        <w:rPr>
          <w:rFonts w:ascii="Times New Roman" w:hAnsi="Times New Roman" w:cs="Times New Roman"/>
          <w:bCs/>
        </w:rPr>
        <w:t>Местной администрации</w:t>
      </w:r>
      <w:r w:rsidRPr="00C664CB">
        <w:rPr>
          <w:rFonts w:ascii="Times New Roman" w:hAnsi="Times New Roman" w:cs="Times New Roman"/>
          <w:bCs/>
        </w:rPr>
        <w:t xml:space="preserve"> (далее - информационные системы) </w:t>
      </w:r>
      <w:r w:rsidR="005B62E7" w:rsidRPr="00C664CB">
        <w:rPr>
          <w:rFonts w:ascii="Times New Roman" w:hAnsi="Times New Roman" w:cs="Times New Roman"/>
          <w:bCs/>
        </w:rPr>
        <w:t>муниципальных</w:t>
      </w:r>
      <w:r w:rsidRPr="00C664CB">
        <w:rPr>
          <w:rFonts w:ascii="Times New Roman" w:hAnsi="Times New Roman" w:cs="Times New Roman"/>
          <w:bCs/>
        </w:rPr>
        <w:t xml:space="preserve"> служащих, осуществляющих обработку персональных данных в информационных системах, предоставляется в соответствии с </w:t>
      </w:r>
      <w:r w:rsidRPr="00C664CB">
        <w:rPr>
          <w:rFonts w:ascii="Times New Roman" w:hAnsi="Times New Roman" w:cs="Times New Roman"/>
          <w:bCs/>
        </w:rPr>
        <w:lastRenderedPageBreak/>
        <w:t xml:space="preserve">функциями, предусмотренными их должностными </w:t>
      </w:r>
      <w:r w:rsidR="00F93045" w:rsidRPr="00C664CB">
        <w:rPr>
          <w:rFonts w:ascii="Times New Roman" w:hAnsi="Times New Roman" w:cs="Times New Roman"/>
          <w:bCs/>
        </w:rPr>
        <w:t>инструкциями</w:t>
      </w:r>
      <w:r w:rsidRPr="00C664CB">
        <w:rPr>
          <w:rFonts w:ascii="Times New Roman" w:hAnsi="Times New Roman" w:cs="Times New Roman"/>
          <w:bCs/>
        </w:rPr>
        <w:t>, и реализуется посредством учетной записи, содержащей имя пользователя и пароль.</w:t>
      </w:r>
    </w:p>
    <w:p w:rsidR="00783030" w:rsidRPr="00C664CB" w:rsidRDefault="00783030" w:rsidP="00C664CB">
      <w:pPr>
        <w:ind w:firstLine="720"/>
        <w:jc w:val="both"/>
        <w:rPr>
          <w:rFonts w:ascii="Times New Roman" w:hAnsi="Times New Roman" w:cs="Times New Roman"/>
          <w:bCs/>
        </w:rPr>
      </w:pPr>
      <w:r w:rsidRPr="00C664CB">
        <w:rPr>
          <w:rFonts w:ascii="Times New Roman" w:hAnsi="Times New Roman" w:cs="Times New Roman"/>
          <w:bCs/>
        </w:rPr>
        <w:t>1</w:t>
      </w:r>
      <w:r w:rsidR="00872B35">
        <w:rPr>
          <w:rFonts w:ascii="Times New Roman" w:hAnsi="Times New Roman" w:cs="Times New Roman"/>
          <w:bCs/>
        </w:rPr>
        <w:t>9</w:t>
      </w:r>
      <w:r w:rsidRPr="00C664CB">
        <w:rPr>
          <w:rFonts w:ascii="Times New Roman" w:hAnsi="Times New Roman" w:cs="Times New Roman"/>
          <w:bCs/>
        </w:rPr>
        <w:t>. Информация в информационные системы может вноситься как в автоматическом режиме, так и в ручном режиме, при получении информации на бумажном носителе или в ином виде, не позволяющем осуществлять ее автоматическую регистрацию.</w:t>
      </w:r>
    </w:p>
    <w:p w:rsidR="00C664CB" w:rsidRPr="00C664CB" w:rsidRDefault="00872B35" w:rsidP="00C664C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20</w:t>
      </w:r>
      <w:r w:rsidR="00783030" w:rsidRPr="00C664CB">
        <w:rPr>
          <w:rFonts w:ascii="Times New Roman" w:hAnsi="Times New Roman" w:cs="Times New Roman"/>
          <w:bCs/>
        </w:rPr>
        <w:t xml:space="preserve">. Обеспечение безопасности персональных данных, обрабатываемых в информационных системах, осуществляется </w:t>
      </w:r>
      <w:r w:rsidR="00C664CB" w:rsidRPr="00C664CB">
        <w:rPr>
          <w:rFonts w:ascii="Times New Roman" w:hAnsi="Times New Roman" w:cs="Times New Roman"/>
          <w:bCs/>
        </w:rPr>
        <w:t xml:space="preserve">и достигается путем исключения несанкционированного, в том числе случайного, доступа к персональным данным, а также иных неправомерных действий в отношении персональных данных </w:t>
      </w:r>
    </w:p>
    <w:p w:rsidR="00783030" w:rsidRDefault="00872B35" w:rsidP="00C664C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21</w:t>
      </w:r>
      <w:r w:rsidR="00783030" w:rsidRPr="00C664CB">
        <w:rPr>
          <w:rFonts w:ascii="Times New Roman" w:hAnsi="Times New Roman" w:cs="Times New Roman"/>
          <w:bCs/>
        </w:rPr>
        <w:t xml:space="preserve">. Доступ </w:t>
      </w:r>
      <w:r w:rsidR="00F93045" w:rsidRPr="00C664CB">
        <w:rPr>
          <w:rFonts w:ascii="Times New Roman" w:hAnsi="Times New Roman" w:cs="Times New Roman"/>
          <w:bCs/>
        </w:rPr>
        <w:t xml:space="preserve">муниципальных </w:t>
      </w:r>
      <w:r w:rsidR="00783030" w:rsidRPr="00C664CB">
        <w:rPr>
          <w:rFonts w:ascii="Times New Roman" w:hAnsi="Times New Roman" w:cs="Times New Roman"/>
          <w:bCs/>
        </w:rPr>
        <w:t>служащих к персональным данным, находящимся в информационных системах, должен предусматривать обязательное прохождение процедуры идентификации и аутентификации.</w:t>
      </w:r>
    </w:p>
    <w:p w:rsidR="00783030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DB04C5" w:rsidRDefault="00783030" w:rsidP="0078303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color w:val="auto"/>
        </w:rPr>
      </w:pPr>
      <w:r w:rsidRPr="00DB04C5">
        <w:rPr>
          <w:rFonts w:ascii="Times New Roman" w:hAnsi="Times New Roman" w:cs="Times New Roman"/>
          <w:b/>
          <w:bCs/>
          <w:color w:val="auto"/>
        </w:rPr>
        <w:t>VI. Сроки обработки и хранения персональных данных, порядок</w:t>
      </w:r>
    </w:p>
    <w:p w:rsidR="00783030" w:rsidRPr="00DB04C5" w:rsidRDefault="00783030" w:rsidP="0078303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DB04C5">
        <w:rPr>
          <w:rFonts w:ascii="Times New Roman" w:hAnsi="Times New Roman" w:cs="Times New Roman"/>
          <w:b/>
          <w:bCs/>
          <w:color w:val="auto"/>
        </w:rPr>
        <w:t>их уничтожения</w:t>
      </w:r>
    </w:p>
    <w:p w:rsidR="00783030" w:rsidRPr="00DB04C5" w:rsidRDefault="00783030" w:rsidP="0078303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:rsidR="00783030" w:rsidRPr="00DB04C5" w:rsidRDefault="00872B35" w:rsidP="00DB04C5">
      <w:pPr>
        <w:ind w:firstLine="720"/>
        <w:jc w:val="both"/>
        <w:rPr>
          <w:rFonts w:ascii="Times New Roman" w:hAnsi="Times New Roman" w:cs="Times New Roman"/>
          <w:bCs/>
        </w:rPr>
      </w:pPr>
      <w:bookmarkStart w:id="16" w:name="Par103"/>
      <w:bookmarkEnd w:id="16"/>
      <w:r>
        <w:rPr>
          <w:rFonts w:ascii="Times New Roman" w:hAnsi="Times New Roman" w:cs="Times New Roman"/>
          <w:bCs/>
        </w:rPr>
        <w:t>22</w:t>
      </w:r>
      <w:r w:rsidR="00783030" w:rsidRPr="00DB04C5">
        <w:rPr>
          <w:rFonts w:ascii="Times New Roman" w:hAnsi="Times New Roman" w:cs="Times New Roman"/>
          <w:bCs/>
        </w:rPr>
        <w:t>. Сроки хранения документов на бумажных носителях, содержащих персональные данные, определяются в соответствии с законодательством об архивном деле в Российской Федерации.</w:t>
      </w:r>
    </w:p>
    <w:p w:rsidR="00783030" w:rsidRPr="00DB04C5" w:rsidRDefault="00DB04C5" w:rsidP="00DB04C5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872B35">
        <w:rPr>
          <w:rFonts w:ascii="Times New Roman" w:hAnsi="Times New Roman" w:cs="Times New Roman"/>
          <w:bCs/>
        </w:rPr>
        <w:t>3</w:t>
      </w:r>
      <w:r w:rsidR="00783030" w:rsidRPr="00DB04C5">
        <w:rPr>
          <w:rFonts w:ascii="Times New Roman" w:hAnsi="Times New Roman" w:cs="Times New Roman"/>
          <w:bCs/>
        </w:rPr>
        <w:t>. Сроки хранения персональных данных, обрабатываемых в информационных системах, должны соответствовать срокам хранения документов на бумажных носителях, содержащих персональные данные.</w:t>
      </w:r>
    </w:p>
    <w:p w:rsidR="00783030" w:rsidRDefault="00872B35" w:rsidP="00DB04C5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24</w:t>
      </w:r>
      <w:r w:rsidR="00783030" w:rsidRPr="00DB04C5">
        <w:rPr>
          <w:rFonts w:ascii="Times New Roman" w:hAnsi="Times New Roman" w:cs="Times New Roman"/>
          <w:bCs/>
        </w:rPr>
        <w:t>. Документы, содержащие персональные данные, при достижении целей их обработки или в случае утраты необходимости в достижении этих целей, если иное не предусмотрено законодательством Российской Федерации, подлежат уничтожению</w:t>
      </w:r>
      <w:r w:rsidR="00DB04C5">
        <w:rPr>
          <w:rFonts w:ascii="Times New Roman" w:hAnsi="Times New Roman" w:cs="Times New Roman"/>
          <w:bCs/>
        </w:rPr>
        <w:t xml:space="preserve"> </w:t>
      </w:r>
      <w:r w:rsidR="00783030" w:rsidRPr="00DB04C5">
        <w:rPr>
          <w:rFonts w:ascii="Times New Roman" w:hAnsi="Times New Roman" w:cs="Times New Roman"/>
          <w:bCs/>
        </w:rPr>
        <w:t xml:space="preserve"> в соответствии с </w:t>
      </w:r>
      <w:hyperlink r:id="rId20" w:history="1">
        <w:r w:rsidR="00783030" w:rsidRPr="00DB04C5">
          <w:rPr>
            <w:rFonts w:ascii="Times New Roman" w:hAnsi="Times New Roman" w:cs="Times New Roman"/>
            <w:bCs/>
          </w:rPr>
          <w:t>приказом</w:t>
        </w:r>
      </w:hyperlink>
      <w:r w:rsidR="00783030" w:rsidRPr="00DB04C5">
        <w:rPr>
          <w:rFonts w:ascii="Times New Roman" w:hAnsi="Times New Roman" w:cs="Times New Roman"/>
          <w:bCs/>
        </w:rPr>
        <w:t xml:space="preserve"> Росархива от 22 мая 2019 г. N 71 "Об утверждении Правил делопроизводства в государственных органах, органах местного самоуправления" </w:t>
      </w:r>
      <w:r w:rsidR="00DB04C5">
        <w:rPr>
          <w:rFonts w:ascii="Times New Roman" w:hAnsi="Times New Roman" w:cs="Times New Roman"/>
          <w:bCs/>
        </w:rPr>
        <w:t>.</w:t>
      </w:r>
    </w:p>
    <w:p w:rsidR="00DB04C5" w:rsidRDefault="00872B35" w:rsidP="00DB04C5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25. </w:t>
      </w:r>
      <w:r w:rsidR="00DB04C5">
        <w:rPr>
          <w:rFonts w:ascii="Times New Roman" w:hAnsi="Times New Roman" w:cs="Times New Roman"/>
          <w:bCs/>
        </w:rPr>
        <w:t>Документы, содержащие персональные данные, на бумажном носителе, уничтожаются в порядке</w:t>
      </w:r>
      <w:r w:rsidR="00DB04C5" w:rsidRPr="00DB04C5">
        <w:rPr>
          <w:rFonts w:ascii="Times New Roman" w:hAnsi="Times New Roman" w:cs="Times New Roman"/>
          <w:bCs/>
        </w:rPr>
        <w:t>,</w:t>
      </w:r>
      <w:r w:rsidR="00DB04C5">
        <w:rPr>
          <w:rFonts w:ascii="Times New Roman" w:hAnsi="Times New Roman" w:cs="Times New Roman"/>
          <w:bCs/>
        </w:rPr>
        <w:t xml:space="preserve"> установленном </w:t>
      </w:r>
      <w:r w:rsidR="00DB04C5" w:rsidRPr="00DB04C5">
        <w:rPr>
          <w:rFonts w:ascii="Times New Roman" w:hAnsi="Times New Roman" w:cs="Times New Roman"/>
          <w:bCs/>
        </w:rPr>
        <w:t>законодательством об архивном деле в Российской Федерации.</w:t>
      </w:r>
    </w:p>
    <w:p w:rsidR="00DB04C5" w:rsidRDefault="00DB04C5" w:rsidP="00DB04C5">
      <w:pPr>
        <w:ind w:firstLine="720"/>
        <w:jc w:val="both"/>
        <w:rPr>
          <w:rFonts w:ascii="Times New Roman" w:hAnsi="Times New Roman" w:cs="Times New Roman"/>
          <w:bCs/>
        </w:rPr>
      </w:pPr>
    </w:p>
    <w:p w:rsidR="00DB04C5" w:rsidRDefault="00DB04C5" w:rsidP="00DB04C5">
      <w:pPr>
        <w:ind w:firstLine="720"/>
        <w:jc w:val="both"/>
        <w:rPr>
          <w:rFonts w:ascii="Times New Roman" w:hAnsi="Times New Roman" w:cs="Times New Roman"/>
          <w:bCs/>
        </w:rPr>
      </w:pPr>
    </w:p>
    <w:p w:rsidR="00DB04C5" w:rsidRPr="00DB04C5" w:rsidRDefault="00DB04C5" w:rsidP="00DB04C5">
      <w:pPr>
        <w:ind w:firstLine="720"/>
        <w:jc w:val="both"/>
        <w:rPr>
          <w:rFonts w:ascii="Times New Roman" w:hAnsi="Times New Roman" w:cs="Times New Roman"/>
          <w:bCs/>
        </w:rPr>
      </w:pPr>
    </w:p>
    <w:p w:rsidR="00F90BBB" w:rsidRPr="00F90BBB" w:rsidRDefault="00F90BBB" w:rsidP="00DE5686">
      <w:pPr>
        <w:ind w:left="284"/>
        <w:jc w:val="both"/>
        <w:rPr>
          <w:rFonts w:ascii="Times New Roman" w:hAnsi="Times New Roman" w:cs="Times New Roman"/>
          <w:bCs/>
        </w:rPr>
      </w:pPr>
    </w:p>
    <w:p w:rsidR="00783030" w:rsidRDefault="00783030">
      <w:p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br w:type="page"/>
      </w:r>
    </w:p>
    <w:p w:rsidR="00927303" w:rsidRPr="00927303" w:rsidRDefault="00927303" w:rsidP="00927303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color w:val="auto"/>
          <w:sz w:val="26"/>
          <w:szCs w:val="26"/>
        </w:rPr>
      </w:pPr>
      <w:r w:rsidRPr="00927303">
        <w:rPr>
          <w:rFonts w:ascii="Times New Roman" w:hAnsi="Times New Roman" w:cs="Times New Roman"/>
          <w:color w:val="auto"/>
          <w:sz w:val="26"/>
          <w:szCs w:val="26"/>
        </w:rPr>
        <w:lastRenderedPageBreak/>
        <w:t xml:space="preserve">Приложение </w:t>
      </w:r>
      <w:r w:rsidR="00D20DFB">
        <w:rPr>
          <w:rFonts w:ascii="Times New Roman" w:hAnsi="Times New Roman" w:cs="Times New Roman"/>
          <w:color w:val="auto"/>
          <w:sz w:val="26"/>
          <w:szCs w:val="26"/>
        </w:rPr>
        <w:t>№ 2</w:t>
      </w:r>
    </w:p>
    <w:p w:rsidR="00927303" w:rsidRPr="00927303" w:rsidRDefault="00927303" w:rsidP="00927303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color w:val="auto"/>
          <w:sz w:val="26"/>
          <w:szCs w:val="26"/>
        </w:rPr>
      </w:pPr>
      <w:r w:rsidRPr="00927303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927303" w:rsidRPr="00927303" w:rsidRDefault="00927303" w:rsidP="00927303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color w:val="auto"/>
          <w:sz w:val="26"/>
          <w:szCs w:val="26"/>
        </w:rPr>
      </w:pPr>
      <w:r w:rsidRPr="00927303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муниципального образования города Сестрорецка</w:t>
      </w:r>
    </w:p>
    <w:p w:rsidR="00927303" w:rsidRPr="00927303" w:rsidRDefault="00927303" w:rsidP="00927303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color w:val="auto"/>
          <w:sz w:val="26"/>
          <w:szCs w:val="26"/>
        </w:rPr>
      </w:pPr>
      <w:r w:rsidRPr="00927303">
        <w:rPr>
          <w:rFonts w:ascii="Times New Roman" w:hAnsi="Times New Roman" w:cs="Times New Roman"/>
          <w:color w:val="auto"/>
          <w:sz w:val="26"/>
          <w:szCs w:val="26"/>
        </w:rPr>
        <w:t xml:space="preserve">от </w:t>
      </w:r>
      <w:r w:rsidR="006A0DD5">
        <w:rPr>
          <w:rFonts w:ascii="Times New Roman" w:hAnsi="Times New Roman" w:cs="Times New Roman"/>
          <w:color w:val="auto"/>
          <w:sz w:val="26"/>
          <w:szCs w:val="26"/>
        </w:rPr>
        <w:t xml:space="preserve">28 декабря </w:t>
      </w:r>
      <w:r w:rsidRPr="00927303">
        <w:rPr>
          <w:rFonts w:ascii="Times New Roman" w:hAnsi="Times New Roman" w:cs="Times New Roman"/>
          <w:color w:val="auto"/>
          <w:sz w:val="26"/>
          <w:szCs w:val="26"/>
        </w:rPr>
        <w:t xml:space="preserve">2024 г. № </w:t>
      </w:r>
      <w:r w:rsidR="006A0DD5">
        <w:rPr>
          <w:rFonts w:ascii="Times New Roman" w:hAnsi="Times New Roman" w:cs="Times New Roman"/>
          <w:color w:val="auto"/>
          <w:sz w:val="26"/>
          <w:szCs w:val="26"/>
        </w:rPr>
        <w:t>387</w:t>
      </w:r>
      <w:r w:rsidRPr="00927303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927303" w:rsidRDefault="00927303" w:rsidP="004822B3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927303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Правила</w:t>
      </w:r>
    </w:p>
    <w:p w:rsidR="004822B3" w:rsidRDefault="00927303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рассмотрения запросов субъектов персональных данных</w:t>
      </w:r>
    </w:p>
    <w:p w:rsidR="004822B3" w:rsidRDefault="00927303" w:rsidP="00D20DF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или их представителей в </w:t>
      </w:r>
      <w:r w:rsidR="00D20DFB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 муниципального образования города Сестрорецка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1. </w:t>
      </w:r>
      <w:r w:rsidRPr="00D20DFB">
        <w:rPr>
          <w:rFonts w:ascii="Times New Roman" w:hAnsi="Times New Roman" w:cs="Times New Roman"/>
          <w:bCs/>
        </w:rPr>
        <w:t xml:space="preserve">Настоящие Правила определяют порядок рассмотрения запросов субъектов персональных данных или их представителей в </w:t>
      </w:r>
      <w:r w:rsidR="00D20DFB" w:rsidRPr="00D20DFB">
        <w:rPr>
          <w:rFonts w:ascii="Times New Roman" w:hAnsi="Times New Roman" w:cs="Times New Roman"/>
          <w:bCs/>
        </w:rPr>
        <w:t xml:space="preserve">Местной администрации муниципального образования города Сестрорецка </w:t>
      </w:r>
      <w:r w:rsidRPr="00D20DFB">
        <w:rPr>
          <w:rFonts w:ascii="Times New Roman" w:hAnsi="Times New Roman" w:cs="Times New Roman"/>
          <w:bCs/>
        </w:rPr>
        <w:t xml:space="preserve">(далее </w:t>
      </w:r>
      <w:r w:rsidR="00D20DFB" w:rsidRPr="00D20DFB">
        <w:rPr>
          <w:rFonts w:ascii="Times New Roman" w:hAnsi="Times New Roman" w:cs="Times New Roman"/>
          <w:bCs/>
        </w:rPr>
        <w:t>–</w:t>
      </w:r>
      <w:r w:rsidRPr="00D20DFB">
        <w:rPr>
          <w:rFonts w:ascii="Times New Roman" w:hAnsi="Times New Roman" w:cs="Times New Roman"/>
          <w:bCs/>
        </w:rPr>
        <w:t xml:space="preserve"> </w:t>
      </w:r>
      <w:r w:rsidR="00D20DFB" w:rsidRPr="00D20DFB">
        <w:rPr>
          <w:rFonts w:ascii="Times New Roman" w:hAnsi="Times New Roman" w:cs="Times New Roman"/>
          <w:bCs/>
        </w:rPr>
        <w:t>Местная администрация</w:t>
      </w:r>
      <w:r w:rsidRPr="00D20DFB">
        <w:rPr>
          <w:rFonts w:ascii="Times New Roman" w:hAnsi="Times New Roman" w:cs="Times New Roman"/>
          <w:bCs/>
        </w:rPr>
        <w:t>).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bookmarkStart w:id="17" w:name="Par12"/>
      <w:bookmarkEnd w:id="17"/>
      <w:r w:rsidRPr="00D20DFB">
        <w:rPr>
          <w:rFonts w:ascii="Times New Roman" w:hAnsi="Times New Roman" w:cs="Times New Roman"/>
          <w:bCs/>
        </w:rPr>
        <w:t xml:space="preserve">2. Субъекты персональных данных, указанные в </w:t>
      </w:r>
      <w:hyperlink r:id="rId21" w:history="1">
        <w:r w:rsidRPr="00D20DFB">
          <w:rPr>
            <w:rFonts w:ascii="Times New Roman" w:hAnsi="Times New Roman" w:cs="Times New Roman"/>
            <w:bCs/>
          </w:rPr>
          <w:t>пункте 6</w:t>
        </w:r>
      </w:hyperlink>
      <w:r w:rsidRPr="00D20DFB">
        <w:rPr>
          <w:rFonts w:ascii="Times New Roman" w:hAnsi="Times New Roman" w:cs="Times New Roman"/>
          <w:bCs/>
        </w:rPr>
        <w:t xml:space="preserve"> Правил обработки персональных данных в </w:t>
      </w:r>
      <w:r w:rsidR="00D20DFB" w:rsidRPr="00D20DFB">
        <w:rPr>
          <w:rFonts w:ascii="Times New Roman" w:hAnsi="Times New Roman" w:cs="Times New Roman"/>
          <w:bCs/>
        </w:rPr>
        <w:t>Местной администрации муниципального образования города Сестрорецка</w:t>
      </w:r>
      <w:r w:rsidRPr="00D20DFB">
        <w:rPr>
          <w:rFonts w:ascii="Times New Roman" w:hAnsi="Times New Roman" w:cs="Times New Roman"/>
          <w:bCs/>
        </w:rPr>
        <w:t xml:space="preserve">, содержащихся в приложении </w:t>
      </w:r>
      <w:r w:rsidR="00D20DFB" w:rsidRPr="00D20DFB">
        <w:rPr>
          <w:rFonts w:ascii="Times New Roman" w:hAnsi="Times New Roman" w:cs="Times New Roman"/>
          <w:bCs/>
        </w:rPr>
        <w:t>№</w:t>
      </w:r>
      <w:r w:rsidRPr="00D20DFB">
        <w:rPr>
          <w:rFonts w:ascii="Times New Roman" w:hAnsi="Times New Roman" w:cs="Times New Roman"/>
          <w:bCs/>
        </w:rPr>
        <w:t xml:space="preserve"> 1 к настоящему </w:t>
      </w:r>
      <w:r w:rsidR="00D20DFB" w:rsidRPr="00D20DFB">
        <w:rPr>
          <w:rFonts w:ascii="Times New Roman" w:hAnsi="Times New Roman" w:cs="Times New Roman"/>
          <w:bCs/>
        </w:rPr>
        <w:t>постановлению</w:t>
      </w:r>
      <w:r w:rsidRPr="00D20DFB">
        <w:rPr>
          <w:rFonts w:ascii="Times New Roman" w:hAnsi="Times New Roman" w:cs="Times New Roman"/>
          <w:bCs/>
        </w:rPr>
        <w:t xml:space="preserve">, в соответствии с </w:t>
      </w:r>
      <w:hyperlink r:id="rId22" w:history="1">
        <w:r w:rsidRPr="00D20DFB">
          <w:rPr>
            <w:rFonts w:ascii="Times New Roman" w:hAnsi="Times New Roman" w:cs="Times New Roman"/>
            <w:bCs/>
          </w:rPr>
          <w:t>частью 7 статьи 14</w:t>
        </w:r>
      </w:hyperlink>
      <w:r w:rsidRPr="00D20DFB">
        <w:rPr>
          <w:rFonts w:ascii="Times New Roman" w:hAnsi="Times New Roman" w:cs="Times New Roman"/>
          <w:bCs/>
        </w:rPr>
        <w:t xml:space="preserve"> Федерального закона от 27 июля 2006 г. N 152-ФЗ "О персональных данных" (далее - Федеральный закон N 152-ФЗ) имеют право на получение информации, касающейся обработки их персональных данных, в том числе содержащей: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подтверждение факта обработки персональных данных в </w:t>
      </w:r>
      <w:r w:rsidRPr="00D20DFB">
        <w:rPr>
          <w:rFonts w:ascii="Times New Roman" w:hAnsi="Times New Roman" w:cs="Times New Roman"/>
          <w:bCs/>
        </w:rPr>
        <w:t>Местной администрации</w:t>
      </w:r>
      <w:r w:rsidR="004822B3" w:rsidRPr="00D20DFB">
        <w:rPr>
          <w:rFonts w:ascii="Times New Roman" w:hAnsi="Times New Roman" w:cs="Times New Roman"/>
          <w:bCs/>
        </w:rPr>
        <w:t>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>правовые основания и цели обработки персональных данных;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цели и применяемые в </w:t>
      </w:r>
      <w:r w:rsidRPr="00D20DFB">
        <w:rPr>
          <w:rFonts w:ascii="Times New Roman" w:hAnsi="Times New Roman" w:cs="Times New Roman"/>
          <w:bCs/>
        </w:rPr>
        <w:t>Местной администрации</w:t>
      </w:r>
      <w:r w:rsidR="004822B3" w:rsidRPr="00D20DFB">
        <w:rPr>
          <w:rFonts w:ascii="Times New Roman" w:hAnsi="Times New Roman" w:cs="Times New Roman"/>
          <w:bCs/>
        </w:rPr>
        <w:t xml:space="preserve"> способы обработки персональных данных;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полное наименование и место нахождения </w:t>
      </w:r>
      <w:r w:rsidRPr="00D20DFB">
        <w:rPr>
          <w:rFonts w:ascii="Times New Roman" w:hAnsi="Times New Roman" w:cs="Times New Roman"/>
          <w:bCs/>
        </w:rPr>
        <w:t>Местной администрации</w:t>
      </w:r>
      <w:r w:rsidR="004822B3" w:rsidRPr="00D20DFB">
        <w:rPr>
          <w:rFonts w:ascii="Times New Roman" w:hAnsi="Times New Roman" w:cs="Times New Roman"/>
          <w:bCs/>
        </w:rPr>
        <w:t xml:space="preserve">, сведения о лицах (за исключением </w:t>
      </w:r>
      <w:r w:rsidRPr="00D20DFB">
        <w:rPr>
          <w:rFonts w:ascii="Times New Roman" w:hAnsi="Times New Roman" w:cs="Times New Roman"/>
          <w:bCs/>
        </w:rPr>
        <w:t>муниципальных</w:t>
      </w:r>
      <w:r w:rsidR="004822B3" w:rsidRPr="00D20DFB">
        <w:rPr>
          <w:rFonts w:ascii="Times New Roman" w:hAnsi="Times New Roman" w:cs="Times New Roman"/>
          <w:bCs/>
        </w:rPr>
        <w:t xml:space="preserve"> служащих </w:t>
      </w:r>
      <w:r w:rsidRPr="00D20DFB">
        <w:rPr>
          <w:rFonts w:ascii="Times New Roman" w:hAnsi="Times New Roman" w:cs="Times New Roman"/>
          <w:bCs/>
        </w:rPr>
        <w:t>Местной администрации</w:t>
      </w:r>
      <w:r w:rsidR="004822B3" w:rsidRPr="00D20DFB">
        <w:rPr>
          <w:rFonts w:ascii="Times New Roman" w:hAnsi="Times New Roman" w:cs="Times New Roman"/>
          <w:bCs/>
        </w:rPr>
        <w:t xml:space="preserve">), которые имеют доступ к персональным данным или которым могут быть раскрыты персональные данные на основании договора с </w:t>
      </w:r>
      <w:r w:rsidRPr="00D20DFB">
        <w:rPr>
          <w:rFonts w:ascii="Times New Roman" w:hAnsi="Times New Roman" w:cs="Times New Roman"/>
          <w:bCs/>
        </w:rPr>
        <w:t>Местной администрацией</w:t>
      </w:r>
      <w:r w:rsidR="004822B3" w:rsidRPr="00D20DFB">
        <w:rPr>
          <w:rFonts w:ascii="Times New Roman" w:hAnsi="Times New Roman" w:cs="Times New Roman"/>
          <w:bCs/>
        </w:rPr>
        <w:t xml:space="preserve"> или на основании федерального закона;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>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сроки обработки персональных данных, в том числе сроки их хранения в </w:t>
      </w:r>
      <w:r w:rsidRPr="00D20DFB">
        <w:rPr>
          <w:rFonts w:ascii="Times New Roman" w:hAnsi="Times New Roman" w:cs="Times New Roman"/>
          <w:bCs/>
        </w:rPr>
        <w:t>Местной администрации</w:t>
      </w:r>
      <w:r w:rsidR="004822B3" w:rsidRPr="00D20DFB">
        <w:rPr>
          <w:rFonts w:ascii="Times New Roman" w:hAnsi="Times New Roman" w:cs="Times New Roman"/>
          <w:bCs/>
        </w:rPr>
        <w:t>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порядок осуществления субъектом персональных данных прав, предусмотренных Федеральным </w:t>
      </w:r>
      <w:hyperlink r:id="rId23" w:history="1">
        <w:r w:rsidR="004822B3" w:rsidRPr="00D20DFB">
          <w:rPr>
            <w:rFonts w:ascii="Times New Roman" w:hAnsi="Times New Roman" w:cs="Times New Roman"/>
            <w:bCs/>
          </w:rPr>
          <w:t>законом</w:t>
        </w:r>
      </w:hyperlink>
      <w:r w:rsidR="004822B3" w:rsidRPr="00D20DFB">
        <w:rPr>
          <w:rFonts w:ascii="Times New Roman" w:hAnsi="Times New Roman" w:cs="Times New Roman"/>
          <w:bCs/>
        </w:rPr>
        <w:t xml:space="preserve"> N 152-ФЗ;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>информацию об осуществленной или предполагаемой трансграничной передаче персональных данных;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полное наименование организации или фамилию, имя, отчество (при наличии) и адрес лица, осуществляющего обработку персональных данных по поручению </w:t>
      </w:r>
      <w:r w:rsidRPr="00D20DFB">
        <w:rPr>
          <w:rFonts w:ascii="Times New Roman" w:hAnsi="Times New Roman" w:cs="Times New Roman"/>
          <w:bCs/>
        </w:rPr>
        <w:t>Местной администрации</w:t>
      </w:r>
      <w:r w:rsidR="004822B3" w:rsidRPr="00D20DFB">
        <w:rPr>
          <w:rFonts w:ascii="Times New Roman" w:hAnsi="Times New Roman" w:cs="Times New Roman"/>
          <w:bCs/>
        </w:rPr>
        <w:t>, если обработка поручена или будет поручена такой организации или лицу;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информацию о способах исполнения оператором обязанностей, установленных </w:t>
      </w:r>
      <w:hyperlink r:id="rId24" w:history="1">
        <w:r w:rsidR="004822B3" w:rsidRPr="00D20DFB">
          <w:rPr>
            <w:rFonts w:ascii="Times New Roman" w:hAnsi="Times New Roman" w:cs="Times New Roman"/>
            <w:bCs/>
          </w:rPr>
          <w:t>статьей 18.1</w:t>
        </w:r>
      </w:hyperlink>
      <w:r w:rsidR="004822B3" w:rsidRPr="00D20DFB">
        <w:rPr>
          <w:rFonts w:ascii="Times New Roman" w:hAnsi="Times New Roman" w:cs="Times New Roman"/>
          <w:bCs/>
        </w:rPr>
        <w:t xml:space="preserve"> Федерального закона N 152-ФЗ;</w:t>
      </w:r>
    </w:p>
    <w:p w:rsidR="004822B3" w:rsidRPr="00D20DFB" w:rsidRDefault="00D20DFB" w:rsidP="00D20D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D20DFB">
        <w:rPr>
          <w:rFonts w:ascii="Times New Roman" w:hAnsi="Times New Roman" w:cs="Times New Roman"/>
          <w:bCs/>
        </w:rPr>
        <w:t xml:space="preserve">иные сведения, предусмотренные Федеральным </w:t>
      </w:r>
      <w:hyperlink r:id="rId25" w:history="1">
        <w:r w:rsidR="004822B3" w:rsidRPr="00D20DFB">
          <w:rPr>
            <w:rFonts w:ascii="Times New Roman" w:hAnsi="Times New Roman" w:cs="Times New Roman"/>
            <w:bCs/>
          </w:rPr>
          <w:t>законом</w:t>
        </w:r>
      </w:hyperlink>
      <w:r w:rsidR="004822B3" w:rsidRPr="00D20DFB">
        <w:rPr>
          <w:rFonts w:ascii="Times New Roman" w:hAnsi="Times New Roman" w:cs="Times New Roman"/>
          <w:bCs/>
        </w:rPr>
        <w:t xml:space="preserve"> N 152-ФЗ или другими федеральными законами.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3. Субъекты персональных данных вправе обращаться в </w:t>
      </w:r>
      <w:r w:rsidR="00D20DFB" w:rsidRPr="00D20DFB">
        <w:rPr>
          <w:rFonts w:ascii="Times New Roman" w:hAnsi="Times New Roman" w:cs="Times New Roman"/>
          <w:bCs/>
        </w:rPr>
        <w:t>Местную администрацию</w:t>
      </w:r>
      <w:r w:rsidRPr="00D20DFB">
        <w:rPr>
          <w:rFonts w:ascii="Times New Roman" w:hAnsi="Times New Roman" w:cs="Times New Roman"/>
          <w:bCs/>
        </w:rPr>
        <w:t xml:space="preserve"> с требованием об уточнении, блокировании или уничтожении их персональных данных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законодательством Российской Федерации меры по защите своих прав.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lastRenderedPageBreak/>
        <w:t xml:space="preserve">4. Сведения, указанные в </w:t>
      </w:r>
      <w:hyperlink w:anchor="Par12" w:history="1">
        <w:r w:rsidRPr="00D20DFB">
          <w:rPr>
            <w:rFonts w:ascii="Times New Roman" w:hAnsi="Times New Roman" w:cs="Times New Roman"/>
            <w:bCs/>
          </w:rPr>
          <w:t>пункте 2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предоставляются субъекту персональных данных в доступной форме, и в них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раскрытия таких персональных данных 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5. Сведения, указанные в </w:t>
      </w:r>
      <w:hyperlink w:anchor="Par12" w:history="1">
        <w:r w:rsidRPr="00D20DFB">
          <w:rPr>
            <w:rFonts w:ascii="Times New Roman" w:hAnsi="Times New Roman" w:cs="Times New Roman"/>
            <w:bCs/>
          </w:rPr>
          <w:t>пункте 2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предоставляются субъекту персональных данных или его представителю должностным лицом </w:t>
      </w:r>
      <w:r w:rsidR="00D20DFB" w:rsidRPr="00D20DFB">
        <w:rPr>
          <w:rFonts w:ascii="Times New Roman" w:hAnsi="Times New Roman" w:cs="Times New Roman"/>
          <w:bCs/>
        </w:rPr>
        <w:t>Местной администрации</w:t>
      </w:r>
      <w:r w:rsidRPr="00D20DFB">
        <w:rPr>
          <w:rFonts w:ascii="Times New Roman" w:hAnsi="Times New Roman" w:cs="Times New Roman"/>
          <w:bCs/>
        </w:rPr>
        <w:t>, уполномоченным осуществлять обработку персональных данных, в течение десяти рабочих дней с момента обращения либо получения запроса субъекта персональных данных или его представителя 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>Указанный срок может быть продлен, но не более чем на пять рабочих дней в случае направления в адрес субъекта персональных данных мотивированного уведомления с указанием причин продления срока предоставления запрашиваемой информации.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>6. Запрос субъекта персональных данных должен содержать: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>1) номер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органе;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2) сведения, подтверждающие участие субъекта персональных данных в правоотношениях с </w:t>
      </w:r>
      <w:r w:rsidR="00D20DFB" w:rsidRPr="00D20DFB">
        <w:rPr>
          <w:rFonts w:ascii="Times New Roman" w:hAnsi="Times New Roman" w:cs="Times New Roman"/>
          <w:bCs/>
        </w:rPr>
        <w:t>Местной администрацией</w:t>
      </w:r>
      <w:r w:rsidRPr="00D20DFB">
        <w:rPr>
          <w:rFonts w:ascii="Times New Roman" w:hAnsi="Times New Roman" w:cs="Times New Roman"/>
          <w:bCs/>
        </w:rPr>
        <w:t xml:space="preserve"> (документ, подтверждающий прием документов на участие в конкурсе на замещение вакантных должностей государственной гражданской службы), либо сведения, иным образом подтверждающие факт обработки персональных данных в </w:t>
      </w:r>
      <w:r w:rsidR="00D20DFB" w:rsidRPr="00D20DFB">
        <w:rPr>
          <w:rFonts w:ascii="Times New Roman" w:hAnsi="Times New Roman" w:cs="Times New Roman"/>
          <w:bCs/>
        </w:rPr>
        <w:t>Местной администрации</w:t>
      </w:r>
      <w:r w:rsidRPr="00D20DFB">
        <w:rPr>
          <w:rFonts w:ascii="Times New Roman" w:hAnsi="Times New Roman" w:cs="Times New Roman"/>
          <w:bCs/>
        </w:rPr>
        <w:t>, подпись субъекта персональных данных или его представителя.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bookmarkStart w:id="18" w:name="Par40"/>
      <w:bookmarkEnd w:id="18"/>
      <w:r w:rsidRPr="00D20DFB">
        <w:rPr>
          <w:rFonts w:ascii="Times New Roman" w:hAnsi="Times New Roman" w:cs="Times New Roman"/>
          <w:bCs/>
        </w:rPr>
        <w:t xml:space="preserve">7. </w:t>
      </w:r>
      <w:r w:rsidR="00D20DFB">
        <w:rPr>
          <w:rFonts w:ascii="Times New Roman" w:hAnsi="Times New Roman" w:cs="Times New Roman"/>
          <w:bCs/>
        </w:rPr>
        <w:t>Местная администрация</w:t>
      </w:r>
      <w:r w:rsidRPr="00D20DFB">
        <w:rPr>
          <w:rFonts w:ascii="Times New Roman" w:hAnsi="Times New Roman" w:cs="Times New Roman"/>
          <w:bCs/>
        </w:rPr>
        <w:t xml:space="preserve"> предоставляет сведения, указанные в </w:t>
      </w:r>
      <w:hyperlink w:anchor="Par12" w:history="1">
        <w:r w:rsidRPr="00D20DFB">
          <w:rPr>
            <w:rFonts w:ascii="Times New Roman" w:hAnsi="Times New Roman" w:cs="Times New Roman"/>
            <w:bCs/>
          </w:rPr>
          <w:t>пункте 2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субъекту персональных данных или его представителю в той форме, в которой направлены обращение либо запрос, если иное не указано в обращении или запросе.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8. В случае если сведения, указанные в </w:t>
      </w:r>
      <w:hyperlink w:anchor="Par12" w:history="1">
        <w:r w:rsidRPr="00D20DFB">
          <w:rPr>
            <w:rFonts w:ascii="Times New Roman" w:hAnsi="Times New Roman" w:cs="Times New Roman"/>
            <w:bCs/>
          </w:rPr>
          <w:t>пункте 2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а также обрабатываемые персональные данные были предоставлены для ознакомления субъекту персональных данных по его запросу, субъект персональных данных вправе обратиться повторно в </w:t>
      </w:r>
      <w:r w:rsidR="00D20DFB">
        <w:rPr>
          <w:rFonts w:ascii="Times New Roman" w:hAnsi="Times New Roman" w:cs="Times New Roman"/>
          <w:bCs/>
        </w:rPr>
        <w:t>Местную администрацию</w:t>
      </w:r>
      <w:r w:rsidRPr="00D20DFB">
        <w:rPr>
          <w:rFonts w:ascii="Times New Roman" w:hAnsi="Times New Roman" w:cs="Times New Roman"/>
          <w:bCs/>
        </w:rPr>
        <w:t xml:space="preserve"> или направить повторный запрос в целях получения указанных сведений и ознакомления с ними не ранее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9. Субъект персональных данных вправе обратиться повторно в </w:t>
      </w:r>
      <w:r w:rsidR="00D20DFB">
        <w:rPr>
          <w:rFonts w:ascii="Times New Roman" w:hAnsi="Times New Roman" w:cs="Times New Roman"/>
          <w:bCs/>
        </w:rPr>
        <w:t>Местную администрацию</w:t>
      </w:r>
      <w:r w:rsidRPr="00D20DFB">
        <w:rPr>
          <w:rFonts w:ascii="Times New Roman" w:hAnsi="Times New Roman" w:cs="Times New Roman"/>
          <w:bCs/>
        </w:rPr>
        <w:t xml:space="preserve"> или направить повторный запрос в целях получения сведений, указанных в </w:t>
      </w:r>
      <w:hyperlink w:anchor="Par12" w:history="1">
        <w:r w:rsidRPr="00D20DFB">
          <w:rPr>
            <w:rFonts w:ascii="Times New Roman" w:hAnsi="Times New Roman" w:cs="Times New Roman"/>
            <w:bCs/>
          </w:rPr>
          <w:t>пункте 2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а также в целях ознакомления с обрабатываемыми персональными данными до истечения срока, указанного в </w:t>
      </w:r>
      <w:hyperlink w:anchor="Par40" w:history="1">
        <w:r w:rsidRPr="00D20DFB">
          <w:rPr>
            <w:rFonts w:ascii="Times New Roman" w:hAnsi="Times New Roman" w:cs="Times New Roman"/>
            <w:bCs/>
          </w:rPr>
          <w:t>пункте 7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в случае, если такие сведения и (или) обрабатываемые персональные данные не были предоставлены ему для ознакомления в полном объеме по результатам рассмотрения первоначального обращения. Повторный запрос наряду со сведениями, указанными в </w:t>
      </w:r>
      <w:hyperlink w:anchor="Par34" w:history="1">
        <w:r w:rsidRPr="00D20DFB">
          <w:rPr>
            <w:rFonts w:ascii="Times New Roman" w:hAnsi="Times New Roman" w:cs="Times New Roman"/>
            <w:bCs/>
          </w:rPr>
          <w:t>пункте 6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Правил, должен содержать обоснование</w:t>
      </w:r>
      <w:r w:rsidR="00D20DFB">
        <w:rPr>
          <w:rFonts w:ascii="Times New Roman" w:hAnsi="Times New Roman" w:cs="Times New Roman"/>
          <w:bCs/>
        </w:rPr>
        <w:t xml:space="preserve"> направления повторного запроса.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10. </w:t>
      </w:r>
      <w:r w:rsidR="00D20DFB">
        <w:rPr>
          <w:rFonts w:ascii="Times New Roman" w:hAnsi="Times New Roman" w:cs="Times New Roman"/>
          <w:bCs/>
        </w:rPr>
        <w:t xml:space="preserve">Местная администрация </w:t>
      </w:r>
      <w:r w:rsidRPr="00D20DFB">
        <w:rPr>
          <w:rFonts w:ascii="Times New Roman" w:hAnsi="Times New Roman" w:cs="Times New Roman"/>
          <w:bCs/>
        </w:rPr>
        <w:t xml:space="preserve">вправе отказать субъекту персональных данных в выполнении повторного запроса, не соответствующего условиям, предусмотренным </w:t>
      </w:r>
      <w:hyperlink w:anchor="Par40" w:history="1">
        <w:r w:rsidRPr="00D20DFB">
          <w:rPr>
            <w:rFonts w:ascii="Times New Roman" w:hAnsi="Times New Roman" w:cs="Times New Roman"/>
            <w:bCs/>
          </w:rPr>
          <w:t>пунктами 7</w:t>
        </w:r>
      </w:hyperlink>
      <w:r w:rsidRPr="00D20DFB">
        <w:rPr>
          <w:rFonts w:ascii="Times New Roman" w:hAnsi="Times New Roman" w:cs="Times New Roman"/>
          <w:bCs/>
        </w:rPr>
        <w:t xml:space="preserve"> и </w:t>
      </w:r>
      <w:hyperlink w:anchor="Par41" w:history="1">
        <w:r w:rsidRPr="00D20DFB">
          <w:rPr>
            <w:rFonts w:ascii="Times New Roman" w:hAnsi="Times New Roman" w:cs="Times New Roman"/>
            <w:bCs/>
          </w:rPr>
          <w:t>8</w:t>
        </w:r>
      </w:hyperlink>
      <w:r w:rsidRPr="00D20DFB">
        <w:rPr>
          <w:rFonts w:ascii="Times New Roman" w:hAnsi="Times New Roman" w:cs="Times New Roman"/>
          <w:bCs/>
        </w:rPr>
        <w:t xml:space="preserve"> настоящих Правил. Такой отказ должен быть мотивированным.</w:t>
      </w:r>
    </w:p>
    <w:p w:rsidR="004822B3" w:rsidRPr="00D20DFB" w:rsidRDefault="004822B3" w:rsidP="00D20DFB">
      <w:pPr>
        <w:ind w:firstLine="720"/>
        <w:jc w:val="both"/>
        <w:rPr>
          <w:rFonts w:ascii="Times New Roman" w:hAnsi="Times New Roman" w:cs="Times New Roman"/>
          <w:bCs/>
        </w:rPr>
      </w:pPr>
      <w:r w:rsidRPr="00D20DFB">
        <w:rPr>
          <w:rFonts w:ascii="Times New Roman" w:hAnsi="Times New Roman" w:cs="Times New Roman"/>
          <w:bCs/>
        </w:rPr>
        <w:t xml:space="preserve">11. Право субъекта персональных данных на доступ к его персональным данным может быть ограничено в случаях, установленных </w:t>
      </w:r>
      <w:hyperlink r:id="rId26" w:history="1">
        <w:r w:rsidRPr="00D20DFB">
          <w:rPr>
            <w:rFonts w:ascii="Times New Roman" w:hAnsi="Times New Roman" w:cs="Times New Roman"/>
            <w:bCs/>
          </w:rPr>
          <w:t>частью 8 статьи 14</w:t>
        </w:r>
      </w:hyperlink>
      <w:r w:rsidRPr="00D20DFB">
        <w:rPr>
          <w:rFonts w:ascii="Times New Roman" w:hAnsi="Times New Roman" w:cs="Times New Roman"/>
          <w:bCs/>
        </w:rPr>
        <w:t xml:space="preserve"> Федерального закона N 152-ФЗ.</w:t>
      </w:r>
    </w:p>
    <w:p w:rsidR="00D20DFB" w:rsidRDefault="00D20DF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D20DFB" w:rsidRPr="00D20DFB" w:rsidRDefault="00D20DFB" w:rsidP="00D20D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D20DFB">
        <w:rPr>
          <w:rFonts w:ascii="Times New Roman" w:hAnsi="Times New Roman" w:cs="Times New Roman"/>
          <w:color w:val="auto"/>
          <w:sz w:val="26"/>
          <w:szCs w:val="26"/>
        </w:rPr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3</w:t>
      </w:r>
    </w:p>
    <w:p w:rsidR="00D20DFB" w:rsidRPr="00D20DFB" w:rsidRDefault="00D20DFB" w:rsidP="00D20D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D20DFB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D20DFB" w:rsidRPr="00D20DFB" w:rsidRDefault="00D20DFB" w:rsidP="00D20D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D20DFB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муниципального образования города Сестрорецка</w:t>
      </w:r>
    </w:p>
    <w:p w:rsidR="004822B3" w:rsidRPr="00D20DFB" w:rsidRDefault="00D20DFB" w:rsidP="00D20D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D20DFB">
        <w:rPr>
          <w:rFonts w:ascii="Times New Roman" w:hAnsi="Times New Roman" w:cs="Times New Roman"/>
          <w:color w:val="auto"/>
          <w:sz w:val="26"/>
          <w:szCs w:val="26"/>
        </w:rPr>
        <w:t xml:space="preserve">от </w:t>
      </w:r>
      <w:r w:rsidR="006A0DD5">
        <w:rPr>
          <w:rFonts w:ascii="Times New Roman" w:hAnsi="Times New Roman" w:cs="Times New Roman"/>
          <w:color w:val="auto"/>
          <w:sz w:val="26"/>
          <w:szCs w:val="26"/>
        </w:rPr>
        <w:t xml:space="preserve">28 декабря </w:t>
      </w:r>
      <w:r w:rsidRPr="00D20DFB">
        <w:rPr>
          <w:rFonts w:ascii="Times New Roman" w:hAnsi="Times New Roman" w:cs="Times New Roman"/>
          <w:color w:val="auto"/>
          <w:sz w:val="26"/>
          <w:szCs w:val="26"/>
        </w:rPr>
        <w:t xml:space="preserve">2024 г. № </w:t>
      </w:r>
      <w:r w:rsidR="006A0DD5">
        <w:rPr>
          <w:rFonts w:ascii="Times New Roman" w:hAnsi="Times New Roman" w:cs="Times New Roman"/>
          <w:color w:val="auto"/>
          <w:sz w:val="26"/>
          <w:szCs w:val="26"/>
        </w:rPr>
        <w:t>387</w:t>
      </w:r>
    </w:p>
    <w:p w:rsidR="00D20DFB" w:rsidRDefault="00D20DFB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:rsidR="004822B3" w:rsidRPr="000A36CD" w:rsidRDefault="00D20DFB" w:rsidP="000A36CD">
      <w:pPr>
        <w:ind w:firstLine="720"/>
        <w:jc w:val="center"/>
        <w:rPr>
          <w:rFonts w:ascii="Times New Roman" w:hAnsi="Times New Roman" w:cs="Times New Roman"/>
          <w:b/>
          <w:bCs/>
        </w:rPr>
      </w:pPr>
      <w:r w:rsidRPr="000A36CD">
        <w:rPr>
          <w:rFonts w:ascii="Times New Roman" w:hAnsi="Times New Roman" w:cs="Times New Roman"/>
          <w:b/>
          <w:bCs/>
        </w:rPr>
        <w:t>Правила</w:t>
      </w:r>
    </w:p>
    <w:p w:rsidR="004822B3" w:rsidRPr="000A36CD" w:rsidRDefault="00D20DFB" w:rsidP="000A36CD">
      <w:pPr>
        <w:ind w:firstLine="720"/>
        <w:jc w:val="center"/>
        <w:rPr>
          <w:rFonts w:ascii="Times New Roman" w:hAnsi="Times New Roman" w:cs="Times New Roman"/>
          <w:b/>
          <w:bCs/>
        </w:rPr>
      </w:pPr>
      <w:r w:rsidRPr="000A36CD">
        <w:rPr>
          <w:rFonts w:ascii="Times New Roman" w:hAnsi="Times New Roman" w:cs="Times New Roman"/>
          <w:b/>
          <w:bCs/>
        </w:rPr>
        <w:t xml:space="preserve">осуществления в Местной администрации муниципального образования города Сестрорецка внутреннего контроля соответствия обработки персональных данных требованиям к защите персональных данных, установленным </w:t>
      </w:r>
      <w:r w:rsidR="000A36CD" w:rsidRPr="000A36CD">
        <w:rPr>
          <w:rFonts w:ascii="Times New Roman" w:hAnsi="Times New Roman" w:cs="Times New Roman"/>
          <w:b/>
          <w:bCs/>
        </w:rPr>
        <w:t xml:space="preserve">Федеральным </w:t>
      </w:r>
      <w:r w:rsidRPr="000A36CD">
        <w:rPr>
          <w:rFonts w:ascii="Times New Roman" w:hAnsi="Times New Roman" w:cs="Times New Roman"/>
          <w:b/>
          <w:bCs/>
        </w:rPr>
        <w:t xml:space="preserve">законом от 27 июля 2006 г. </w:t>
      </w:r>
      <w:r w:rsidR="000A36CD" w:rsidRPr="000A36CD">
        <w:rPr>
          <w:rFonts w:ascii="Times New Roman" w:hAnsi="Times New Roman" w:cs="Times New Roman"/>
          <w:b/>
          <w:bCs/>
        </w:rPr>
        <w:t>№</w:t>
      </w:r>
      <w:r w:rsidRPr="000A36CD">
        <w:rPr>
          <w:rFonts w:ascii="Times New Roman" w:hAnsi="Times New Roman" w:cs="Times New Roman"/>
          <w:b/>
          <w:bCs/>
        </w:rPr>
        <w:t xml:space="preserve"> 152-</w:t>
      </w:r>
      <w:r w:rsidR="000A36CD" w:rsidRPr="000A36CD">
        <w:rPr>
          <w:rFonts w:ascii="Times New Roman" w:hAnsi="Times New Roman" w:cs="Times New Roman"/>
          <w:b/>
          <w:bCs/>
        </w:rPr>
        <w:t>ФЗ</w:t>
      </w:r>
      <w:r w:rsidRPr="000A36CD">
        <w:rPr>
          <w:rFonts w:ascii="Times New Roman" w:hAnsi="Times New Roman" w:cs="Times New Roman"/>
          <w:b/>
          <w:bCs/>
        </w:rPr>
        <w:t xml:space="preserve"> </w:t>
      </w:r>
      <w:r w:rsidR="000A36CD" w:rsidRPr="000A36CD">
        <w:rPr>
          <w:rFonts w:ascii="Times New Roman" w:hAnsi="Times New Roman" w:cs="Times New Roman"/>
          <w:b/>
          <w:bCs/>
        </w:rPr>
        <w:t>«О</w:t>
      </w:r>
      <w:r w:rsidRPr="000A36CD">
        <w:rPr>
          <w:rFonts w:ascii="Times New Roman" w:hAnsi="Times New Roman" w:cs="Times New Roman"/>
          <w:b/>
          <w:bCs/>
        </w:rPr>
        <w:t xml:space="preserve"> персональных данных</w:t>
      </w:r>
      <w:r w:rsidR="000A36CD" w:rsidRPr="000A36CD">
        <w:rPr>
          <w:rFonts w:ascii="Times New Roman" w:hAnsi="Times New Roman" w:cs="Times New Roman"/>
          <w:b/>
          <w:bCs/>
        </w:rPr>
        <w:t>»</w:t>
      </w:r>
      <w:r w:rsidRPr="000A36CD">
        <w:rPr>
          <w:rFonts w:ascii="Times New Roman" w:hAnsi="Times New Roman" w:cs="Times New Roman"/>
          <w:b/>
          <w:bCs/>
        </w:rPr>
        <w:t>, принятыми в соответствии с ним нормативными правовыми</w:t>
      </w:r>
      <w:r w:rsidR="000A36CD">
        <w:rPr>
          <w:rFonts w:ascii="Times New Roman" w:hAnsi="Times New Roman" w:cs="Times New Roman"/>
          <w:b/>
          <w:bCs/>
        </w:rPr>
        <w:t xml:space="preserve"> </w:t>
      </w:r>
      <w:r w:rsidRPr="000A36CD">
        <w:rPr>
          <w:rFonts w:ascii="Times New Roman" w:hAnsi="Times New Roman" w:cs="Times New Roman"/>
          <w:b/>
          <w:bCs/>
        </w:rPr>
        <w:t xml:space="preserve">актами и локальными актами </w:t>
      </w:r>
      <w:r w:rsidR="000A36CD" w:rsidRPr="000A36CD">
        <w:rPr>
          <w:rFonts w:ascii="Times New Roman" w:hAnsi="Times New Roman" w:cs="Times New Roman"/>
          <w:b/>
          <w:bCs/>
        </w:rPr>
        <w:t>Местной администрации муниципального образования города Сестрорецка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 xml:space="preserve">1. В целях осуществления внутреннего контроля соответствия обработки персональных данных требованиям к защите персональных данных, установленным Федеральным </w:t>
      </w:r>
      <w:hyperlink r:id="rId27" w:history="1">
        <w:r w:rsidRPr="000A36CD">
          <w:rPr>
            <w:rFonts w:ascii="Times New Roman" w:hAnsi="Times New Roman" w:cs="Times New Roman"/>
            <w:bCs/>
          </w:rPr>
          <w:t>законом</w:t>
        </w:r>
      </w:hyperlink>
      <w:r w:rsidRPr="000A36CD">
        <w:rPr>
          <w:rFonts w:ascii="Times New Roman" w:hAnsi="Times New Roman" w:cs="Times New Roman"/>
          <w:bCs/>
        </w:rPr>
        <w:t xml:space="preserve"> от 27 июля 2006 г. </w:t>
      </w:r>
      <w:r w:rsidR="000A36CD" w:rsidRPr="000A36CD">
        <w:rPr>
          <w:rFonts w:ascii="Times New Roman" w:hAnsi="Times New Roman" w:cs="Times New Roman"/>
          <w:bCs/>
        </w:rPr>
        <w:t>№</w:t>
      </w:r>
      <w:r w:rsidRPr="000A36CD">
        <w:rPr>
          <w:rFonts w:ascii="Times New Roman" w:hAnsi="Times New Roman" w:cs="Times New Roman"/>
          <w:bCs/>
        </w:rPr>
        <w:t xml:space="preserve"> 152-ФЗ "О персональных данных" (далее - Федеральный закон </w:t>
      </w:r>
      <w:r w:rsidR="000A36CD" w:rsidRPr="000A36CD">
        <w:rPr>
          <w:rFonts w:ascii="Times New Roman" w:hAnsi="Times New Roman" w:cs="Times New Roman"/>
          <w:bCs/>
        </w:rPr>
        <w:t>№</w:t>
      </w:r>
      <w:r w:rsidRPr="000A36CD">
        <w:rPr>
          <w:rFonts w:ascii="Times New Roman" w:hAnsi="Times New Roman" w:cs="Times New Roman"/>
          <w:bCs/>
        </w:rPr>
        <w:t xml:space="preserve"> 152-ФЗ), в </w:t>
      </w:r>
      <w:r w:rsidR="000A36CD" w:rsidRPr="000A36CD">
        <w:rPr>
          <w:rFonts w:ascii="Times New Roman" w:hAnsi="Times New Roman" w:cs="Times New Roman"/>
          <w:bCs/>
        </w:rPr>
        <w:t>Местной администрации муниципального образования города Сестрорецка</w:t>
      </w:r>
      <w:r w:rsidRPr="000A36CD">
        <w:rPr>
          <w:rFonts w:ascii="Times New Roman" w:hAnsi="Times New Roman" w:cs="Times New Roman"/>
          <w:bCs/>
        </w:rPr>
        <w:t xml:space="preserve"> (далее </w:t>
      </w:r>
      <w:r w:rsidR="000A36CD" w:rsidRPr="000A36CD">
        <w:rPr>
          <w:rFonts w:ascii="Times New Roman" w:hAnsi="Times New Roman" w:cs="Times New Roman"/>
          <w:bCs/>
        </w:rPr>
        <w:t>–</w:t>
      </w:r>
      <w:r w:rsidRPr="000A36CD">
        <w:rPr>
          <w:rFonts w:ascii="Times New Roman" w:hAnsi="Times New Roman" w:cs="Times New Roman"/>
          <w:bCs/>
        </w:rPr>
        <w:t xml:space="preserve"> </w:t>
      </w:r>
      <w:r w:rsidR="000A36CD" w:rsidRPr="000A36CD">
        <w:rPr>
          <w:rFonts w:ascii="Times New Roman" w:hAnsi="Times New Roman" w:cs="Times New Roman"/>
          <w:bCs/>
        </w:rPr>
        <w:t>Местная администрация</w:t>
      </w:r>
      <w:r w:rsidRPr="000A36CD">
        <w:rPr>
          <w:rFonts w:ascii="Times New Roman" w:hAnsi="Times New Roman" w:cs="Times New Roman"/>
          <w:bCs/>
        </w:rPr>
        <w:t>) организовывается проведение плановых и внеплановых проверок условий обработки персональных данных на предмет соответствия законодательству Российской Федерации в области персональных данных (далее соответственно - проверка, плановая проверка, внеплановая проверка).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 xml:space="preserve">2. Проверки в </w:t>
      </w:r>
      <w:r w:rsidR="000A36CD" w:rsidRPr="000A36CD">
        <w:rPr>
          <w:rFonts w:ascii="Times New Roman" w:hAnsi="Times New Roman" w:cs="Times New Roman"/>
          <w:bCs/>
        </w:rPr>
        <w:t>Местной администрации</w:t>
      </w:r>
      <w:r w:rsidRPr="000A36CD">
        <w:rPr>
          <w:rFonts w:ascii="Times New Roman" w:hAnsi="Times New Roman" w:cs="Times New Roman"/>
          <w:bCs/>
        </w:rPr>
        <w:t xml:space="preserve"> проводятся комиссией </w:t>
      </w:r>
      <w:r w:rsidR="000A36CD" w:rsidRPr="000A36CD">
        <w:rPr>
          <w:rFonts w:ascii="Times New Roman" w:hAnsi="Times New Roman" w:cs="Times New Roman"/>
          <w:bCs/>
        </w:rPr>
        <w:t>Местной администрации</w:t>
      </w:r>
      <w:r w:rsidRPr="000A36CD">
        <w:rPr>
          <w:rFonts w:ascii="Times New Roman" w:hAnsi="Times New Roman" w:cs="Times New Roman"/>
          <w:bCs/>
        </w:rPr>
        <w:t xml:space="preserve"> по осуществлению внутреннего контроля соответствия обработки персональных данных требованиям, предусмотренным Федеральным </w:t>
      </w:r>
      <w:hyperlink r:id="rId28" w:history="1">
        <w:r w:rsidRPr="000A36CD">
          <w:rPr>
            <w:rFonts w:ascii="Times New Roman" w:hAnsi="Times New Roman" w:cs="Times New Roman"/>
            <w:bCs/>
          </w:rPr>
          <w:t>законом</w:t>
        </w:r>
      </w:hyperlink>
      <w:r w:rsidRPr="000A36CD">
        <w:rPr>
          <w:rFonts w:ascii="Times New Roman" w:hAnsi="Times New Roman" w:cs="Times New Roman"/>
          <w:bCs/>
        </w:rPr>
        <w:t xml:space="preserve"> N 152-ФЗ (далее - Комиссия).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3. Плановые проверки проводятся в соответствии с утверждаемым планом, в котором по каждой проверке устанавливается объект внутреннего контроля, проверяемый период, срок проведения и ответственные исполнители.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Плановые проверки проводятся не реже одного раза в три года.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 xml:space="preserve">4. Внеплановые проверки проводятся по решению Комиссии на основании поступившего в </w:t>
      </w:r>
      <w:r w:rsidR="000A36CD">
        <w:rPr>
          <w:rFonts w:ascii="Times New Roman" w:hAnsi="Times New Roman" w:cs="Times New Roman"/>
          <w:bCs/>
        </w:rPr>
        <w:t xml:space="preserve">Местную администрацию </w:t>
      </w:r>
      <w:r w:rsidRPr="000A36CD">
        <w:rPr>
          <w:rFonts w:ascii="Times New Roman" w:hAnsi="Times New Roman" w:cs="Times New Roman"/>
          <w:bCs/>
        </w:rPr>
        <w:t>письменного обращения субъекта персональных данных или его представителя о нарушении правил обработки персональных данных данного субъекта персональных данных (далее - заявитель).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Проведение внеплановой проверки организуется в течение 5 рабочих дней со дня поступления обращения заявителя и не может превышать 30 календарных дней со дня принятия Комиссией решения о проведении внеплановой проверки.</w:t>
      </w:r>
      <w:bookmarkStart w:id="19" w:name="_GoBack"/>
      <w:bookmarkEnd w:id="19"/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5. По результатам каждой проверки Комиссией проводится заседание. Решение, принятое на заседании Комиссии, оформляется протоколом.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6. При проведении внеплановой проверки Комиссия в течение 5 рабочих дней со дня ее окончания направляет заявителю письменный ответ по существу поставленных в его обращении вопросов.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7. О результатах проведенной проверки и мерах, необходимых для устранения выявленных нарушений, председатель Комиссии докладывает</w:t>
      </w:r>
      <w:r w:rsidR="000A36CD">
        <w:rPr>
          <w:rFonts w:ascii="Times New Roman" w:hAnsi="Times New Roman" w:cs="Times New Roman"/>
          <w:bCs/>
        </w:rPr>
        <w:t xml:space="preserve"> Главе Местной администрации муниципального образования города Сестрорецка</w:t>
      </w:r>
      <w:r w:rsidRPr="000A36CD">
        <w:rPr>
          <w:rFonts w:ascii="Times New Roman" w:hAnsi="Times New Roman" w:cs="Times New Roman"/>
          <w:bCs/>
        </w:rPr>
        <w:t>.</w:t>
      </w:r>
    </w:p>
    <w:p w:rsidR="000A36CD" w:rsidRDefault="000A36CD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Cs/>
          <w:color w:val="auto"/>
          <w:sz w:val="26"/>
          <w:szCs w:val="26"/>
        </w:rPr>
        <w:lastRenderedPageBreak/>
        <w:t>Приложение № 4</w:t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6"/>
          <w:szCs w:val="26"/>
        </w:rPr>
      </w:pPr>
      <w:r w:rsidRPr="000A36CD">
        <w:rPr>
          <w:rFonts w:ascii="Times New Roman" w:hAnsi="Times New Roman" w:cs="Times New Roman"/>
          <w:bCs/>
          <w:color w:val="auto"/>
          <w:sz w:val="26"/>
          <w:szCs w:val="26"/>
        </w:rPr>
        <w:t>к постановлению Местной администрации</w:t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6"/>
          <w:szCs w:val="26"/>
        </w:rPr>
      </w:pPr>
      <w:r w:rsidRPr="000A36CD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 муниципального образования города Сестрорецка</w:t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6"/>
          <w:szCs w:val="26"/>
        </w:rPr>
      </w:pPr>
      <w:r w:rsidRPr="000A36CD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от </w:t>
      </w:r>
      <w:r w:rsidR="006A0DD5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28 декабря </w:t>
      </w:r>
      <w:r w:rsidRPr="000A36CD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2024 г. № </w:t>
      </w:r>
      <w:r w:rsidR="006A0DD5">
        <w:rPr>
          <w:rFonts w:ascii="Times New Roman" w:hAnsi="Times New Roman" w:cs="Times New Roman"/>
          <w:bCs/>
          <w:color w:val="auto"/>
          <w:sz w:val="26"/>
          <w:szCs w:val="26"/>
        </w:rPr>
        <w:t>387</w:t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6"/>
          <w:szCs w:val="26"/>
        </w:rPr>
      </w:pPr>
    </w:p>
    <w:p w:rsidR="00C664CB" w:rsidRDefault="00C664CB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</w:p>
    <w:p w:rsidR="004822B3" w:rsidRDefault="000A36CD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Правила</w:t>
      </w:r>
    </w:p>
    <w:p w:rsidR="004822B3" w:rsidRDefault="000A36CD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работы в </w:t>
      </w:r>
      <w:r w:rsidRPr="000A36CD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Pr="000A36CD">
        <w:rPr>
          <w:rFonts w:ascii="Times New Roman" w:hAnsi="Times New Roman" w:cs="Times New Roman"/>
          <w:b/>
          <w:bCs/>
          <w:color w:val="auto"/>
          <w:sz w:val="26"/>
          <w:szCs w:val="26"/>
        </w:rPr>
        <w:t>муниципального образования города Сестрорецка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с обезличенными данными в случае обезличивания</w:t>
      </w:r>
    </w:p>
    <w:p w:rsidR="004822B3" w:rsidRDefault="000A36CD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персональных данных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1. </w:t>
      </w:r>
      <w:r w:rsidRPr="000A36CD">
        <w:rPr>
          <w:rFonts w:ascii="Times New Roman" w:hAnsi="Times New Roman" w:cs="Times New Roman"/>
          <w:bCs/>
        </w:rPr>
        <w:t xml:space="preserve">Настоящие Правила определяют порядок работы в </w:t>
      </w:r>
      <w:r w:rsidR="000A36CD" w:rsidRPr="000A36CD">
        <w:rPr>
          <w:rFonts w:ascii="Times New Roman" w:hAnsi="Times New Roman" w:cs="Times New Roman"/>
          <w:bCs/>
        </w:rPr>
        <w:t xml:space="preserve">Местной администрации муниципального образования города Сестрорецка </w:t>
      </w:r>
      <w:r w:rsidRPr="000A36CD">
        <w:rPr>
          <w:rFonts w:ascii="Times New Roman" w:hAnsi="Times New Roman" w:cs="Times New Roman"/>
          <w:bCs/>
        </w:rPr>
        <w:t xml:space="preserve">(далее </w:t>
      </w:r>
      <w:r w:rsidR="000A36CD" w:rsidRPr="000A36CD">
        <w:rPr>
          <w:rFonts w:ascii="Times New Roman" w:hAnsi="Times New Roman" w:cs="Times New Roman"/>
          <w:bCs/>
        </w:rPr>
        <w:t>–</w:t>
      </w:r>
      <w:r w:rsidRPr="000A36CD">
        <w:rPr>
          <w:rFonts w:ascii="Times New Roman" w:hAnsi="Times New Roman" w:cs="Times New Roman"/>
          <w:bCs/>
        </w:rPr>
        <w:t xml:space="preserve"> </w:t>
      </w:r>
      <w:r w:rsidR="000A36CD" w:rsidRPr="000A36CD">
        <w:rPr>
          <w:rFonts w:ascii="Times New Roman" w:hAnsi="Times New Roman" w:cs="Times New Roman"/>
          <w:bCs/>
        </w:rPr>
        <w:t>Местная администрация</w:t>
      </w:r>
      <w:r w:rsidRPr="000A36CD">
        <w:rPr>
          <w:rFonts w:ascii="Times New Roman" w:hAnsi="Times New Roman" w:cs="Times New Roman"/>
          <w:bCs/>
        </w:rPr>
        <w:t>) с обезличенными данными в случае обезличивания персональных данных.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 xml:space="preserve">2. В соответствии со </w:t>
      </w:r>
      <w:hyperlink r:id="rId29" w:history="1">
        <w:r w:rsidRPr="000A36CD">
          <w:rPr>
            <w:rFonts w:ascii="Times New Roman" w:hAnsi="Times New Roman" w:cs="Times New Roman"/>
            <w:bCs/>
          </w:rPr>
          <w:t>статьей 3</w:t>
        </w:r>
      </w:hyperlink>
      <w:r w:rsidRPr="000A36CD">
        <w:rPr>
          <w:rFonts w:ascii="Times New Roman" w:hAnsi="Times New Roman" w:cs="Times New Roman"/>
          <w:bCs/>
        </w:rPr>
        <w:t xml:space="preserve"> Федерального закона от 27 июля 2006 г. N 152-ФЗ "О персональных данных" под обезличиванием персональных данных понимаются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3. Обезличивание персональных данных проводится в целях снижения ущерба от разглашения персональных данных, по достижении целей обработки персональных данных или в случае утраты необходимости в их достижении, а также в статистических или иных исследовательских целях.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4. Обработка обезличенных персональных данных может осуществляться с использованием средств автоматизации или без использования таких средств.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>5. При обработке обезличенных персональных данных с использованием средств автоматизации необходимо соблюдение парольной защиты средств автоматизации, идентификации пользователей в локальной сети, антивирусной политики, правил работы со съемными носителями (в случае их использования), правил резервного копирования.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  <w:r w:rsidRPr="000A36CD">
        <w:rPr>
          <w:rFonts w:ascii="Times New Roman" w:hAnsi="Times New Roman" w:cs="Times New Roman"/>
          <w:bCs/>
        </w:rPr>
        <w:t xml:space="preserve">6. Обезличивание персональных данных, обрабатываемых в информационных системах персональных данных </w:t>
      </w:r>
      <w:r w:rsidR="000A36CD" w:rsidRPr="000A36CD">
        <w:rPr>
          <w:rFonts w:ascii="Times New Roman" w:hAnsi="Times New Roman" w:cs="Times New Roman"/>
          <w:bCs/>
        </w:rPr>
        <w:t>Местной администрации</w:t>
      </w:r>
      <w:r w:rsidRPr="000A36CD">
        <w:rPr>
          <w:rFonts w:ascii="Times New Roman" w:hAnsi="Times New Roman" w:cs="Times New Roman"/>
          <w:bCs/>
        </w:rPr>
        <w:t xml:space="preserve">, осуществляется в соответствии с </w:t>
      </w:r>
      <w:hyperlink r:id="rId30" w:history="1">
        <w:r w:rsidRPr="000A36CD">
          <w:rPr>
            <w:rFonts w:ascii="Times New Roman" w:hAnsi="Times New Roman" w:cs="Times New Roman"/>
            <w:bCs/>
          </w:rPr>
          <w:t>приказом</w:t>
        </w:r>
      </w:hyperlink>
      <w:r w:rsidRPr="000A36CD">
        <w:rPr>
          <w:rFonts w:ascii="Times New Roman" w:hAnsi="Times New Roman" w:cs="Times New Roman"/>
          <w:bCs/>
        </w:rPr>
        <w:t xml:space="preserve"> Роскомнадзора от 5 сентября 2013 г. N 996 "Об утверждении требований и методов по обезличиванию персональных данных" (зарегистрирован Минюстом России 10 сентября 2013 г., регистрационный N 29935).</w:t>
      </w:r>
    </w:p>
    <w:p w:rsidR="004822B3" w:rsidRPr="000A36CD" w:rsidRDefault="00B1451A" w:rsidP="000A36CD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4822B3" w:rsidRPr="000A36CD">
        <w:rPr>
          <w:rFonts w:ascii="Times New Roman" w:hAnsi="Times New Roman" w:cs="Times New Roman"/>
          <w:bCs/>
        </w:rPr>
        <w:t xml:space="preserve">. При обработке обезличенных персональных данных без использования средств автоматизации хранение материальных носителей осуществляется в соответствии с </w:t>
      </w:r>
      <w:hyperlink r:id="rId31" w:history="1">
        <w:r w:rsidR="004822B3" w:rsidRPr="000A36CD">
          <w:rPr>
            <w:rFonts w:ascii="Times New Roman" w:hAnsi="Times New Roman" w:cs="Times New Roman"/>
            <w:bCs/>
          </w:rPr>
          <w:t>постановлением</w:t>
        </w:r>
      </w:hyperlink>
      <w:r w:rsidR="004822B3" w:rsidRPr="000A36CD">
        <w:rPr>
          <w:rFonts w:ascii="Times New Roman" w:hAnsi="Times New Roman" w:cs="Times New Roman"/>
          <w:bCs/>
        </w:rPr>
        <w:t xml:space="preserve"> Правительства Российской Федерации от 15 сентября 2008 г. N 687 "Об утверждении Положения об особенностях обработки персональных данных, осуществляемой без использования средств автоматизации".</w:t>
      </w:r>
    </w:p>
    <w:p w:rsidR="004822B3" w:rsidRPr="000A36CD" w:rsidRDefault="00B1451A" w:rsidP="000A36CD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4822B3" w:rsidRPr="000A36CD">
        <w:rPr>
          <w:rFonts w:ascii="Times New Roman" w:hAnsi="Times New Roman" w:cs="Times New Roman"/>
          <w:bCs/>
        </w:rPr>
        <w:t xml:space="preserve">. В целях исключения несанкционированного доступа к обезличенным персональным данным, возможности их несанкционированного уничтожения, изменения, блокирования, копирования, распространения, а также иных неправомерных действий в отношении обезличенных персональных данных при их обработке должен соблюдаться </w:t>
      </w:r>
      <w:hyperlink w:anchor="Par117" w:history="1">
        <w:r w:rsidR="004822B3" w:rsidRPr="000A36CD">
          <w:rPr>
            <w:rFonts w:ascii="Times New Roman" w:hAnsi="Times New Roman" w:cs="Times New Roman"/>
            <w:bCs/>
          </w:rPr>
          <w:t>Порядок</w:t>
        </w:r>
      </w:hyperlink>
      <w:r w:rsidR="004822B3" w:rsidRPr="000A36CD">
        <w:rPr>
          <w:rFonts w:ascii="Times New Roman" w:hAnsi="Times New Roman" w:cs="Times New Roman"/>
          <w:bCs/>
        </w:rPr>
        <w:t xml:space="preserve"> доступа </w:t>
      </w:r>
      <w:r w:rsidR="000A36CD">
        <w:rPr>
          <w:rFonts w:ascii="Times New Roman" w:hAnsi="Times New Roman" w:cs="Times New Roman"/>
          <w:bCs/>
        </w:rPr>
        <w:t>муниципальных</w:t>
      </w:r>
      <w:r w:rsidR="004822B3" w:rsidRPr="000A36CD">
        <w:rPr>
          <w:rFonts w:ascii="Times New Roman" w:hAnsi="Times New Roman" w:cs="Times New Roman"/>
          <w:bCs/>
        </w:rPr>
        <w:t xml:space="preserve"> служащих </w:t>
      </w:r>
      <w:r w:rsidR="000A36CD">
        <w:rPr>
          <w:rFonts w:ascii="Times New Roman" w:hAnsi="Times New Roman" w:cs="Times New Roman"/>
          <w:bCs/>
        </w:rPr>
        <w:t>Местной администрации</w:t>
      </w:r>
      <w:r w:rsidR="004822B3" w:rsidRPr="000A36CD">
        <w:rPr>
          <w:rFonts w:ascii="Times New Roman" w:hAnsi="Times New Roman" w:cs="Times New Roman"/>
          <w:bCs/>
        </w:rPr>
        <w:t xml:space="preserve"> в помещения, в которых ведется обработка персональных данных, содержащийся в приложении </w:t>
      </w:r>
      <w:r w:rsidR="000A36CD">
        <w:rPr>
          <w:rFonts w:ascii="Times New Roman" w:hAnsi="Times New Roman" w:cs="Times New Roman"/>
          <w:bCs/>
        </w:rPr>
        <w:t>№</w:t>
      </w:r>
      <w:r w:rsidR="004822B3" w:rsidRPr="000A36CD">
        <w:rPr>
          <w:rFonts w:ascii="Times New Roman" w:hAnsi="Times New Roman" w:cs="Times New Roman"/>
          <w:bCs/>
        </w:rPr>
        <w:t xml:space="preserve"> 5 к настоящему </w:t>
      </w:r>
      <w:r w:rsidR="000A36CD">
        <w:rPr>
          <w:rFonts w:ascii="Times New Roman" w:hAnsi="Times New Roman" w:cs="Times New Roman"/>
          <w:bCs/>
        </w:rPr>
        <w:t>постановлению</w:t>
      </w:r>
      <w:r w:rsidR="004822B3" w:rsidRPr="000A36CD">
        <w:rPr>
          <w:rFonts w:ascii="Times New Roman" w:hAnsi="Times New Roman" w:cs="Times New Roman"/>
          <w:bCs/>
        </w:rPr>
        <w:t>.</w:t>
      </w:r>
    </w:p>
    <w:p w:rsidR="004822B3" w:rsidRPr="000A36CD" w:rsidRDefault="00B1451A" w:rsidP="000A36CD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4822B3" w:rsidRPr="000A36CD">
        <w:rPr>
          <w:rFonts w:ascii="Times New Roman" w:hAnsi="Times New Roman" w:cs="Times New Roman"/>
          <w:bCs/>
        </w:rPr>
        <w:t>. При хранении обезличенных персональных данных осуществляются:</w:t>
      </w:r>
    </w:p>
    <w:p w:rsidR="004822B3" w:rsidRPr="000A36CD" w:rsidRDefault="000A36CD" w:rsidP="000A36CD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0A36CD">
        <w:rPr>
          <w:rFonts w:ascii="Times New Roman" w:hAnsi="Times New Roman" w:cs="Times New Roman"/>
          <w:bCs/>
        </w:rPr>
        <w:t>организация раздельного хранения обезличенных персональных данных и дополнительной (служебной) информации о выбранном методе обезличивания персональных данных и параметрах процедуры обезличивания персональных данных;</w:t>
      </w:r>
    </w:p>
    <w:p w:rsidR="004822B3" w:rsidRPr="000A36CD" w:rsidRDefault="000A36CD" w:rsidP="000A36CD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- </w:t>
      </w:r>
      <w:r w:rsidR="004822B3" w:rsidRPr="000A36CD">
        <w:rPr>
          <w:rFonts w:ascii="Times New Roman" w:hAnsi="Times New Roman" w:cs="Times New Roman"/>
          <w:bCs/>
        </w:rPr>
        <w:t>обеспечение конфиденциальности дополнительной (служебной) информации о выбранном методе обезличивания персональных данных и параметрах процедуры обезличивания персональных данных.</w:t>
      </w:r>
    </w:p>
    <w:p w:rsidR="004822B3" w:rsidRPr="000A36CD" w:rsidRDefault="004822B3" w:rsidP="000A36CD">
      <w:pPr>
        <w:ind w:firstLine="720"/>
        <w:jc w:val="both"/>
        <w:rPr>
          <w:rFonts w:ascii="Times New Roman" w:hAnsi="Times New Roman" w:cs="Times New Roman"/>
          <w:bCs/>
        </w:rPr>
      </w:pPr>
    </w:p>
    <w:p w:rsidR="000A36CD" w:rsidRDefault="000A36CD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0A36CD">
        <w:rPr>
          <w:rFonts w:ascii="Times New Roman" w:hAnsi="Times New Roman" w:cs="Times New Roman"/>
          <w:color w:val="auto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5</w:t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0A36CD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0A36CD" w:rsidRPr="000A36CD" w:rsidRDefault="000A36CD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0A36CD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муниципального образования города Сестрорецка</w:t>
      </w:r>
    </w:p>
    <w:p w:rsidR="004822B3" w:rsidRDefault="006A0DD5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p w:rsidR="004822B3" w:rsidRDefault="004822B3" w:rsidP="000A36C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5B62E7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bookmarkStart w:id="20" w:name="Par117"/>
      <w:bookmarkEnd w:id="20"/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Порядок</w:t>
      </w:r>
    </w:p>
    <w:p w:rsidR="004822B3" w:rsidRDefault="005B62E7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доступа муниципальных служащих </w:t>
      </w:r>
      <w:r w:rsidRPr="005B62E7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Pr="005B62E7">
        <w:rPr>
          <w:rFonts w:ascii="Times New Roman" w:hAnsi="Times New Roman" w:cs="Times New Roman"/>
          <w:b/>
          <w:bCs/>
          <w:color w:val="auto"/>
          <w:sz w:val="26"/>
          <w:szCs w:val="26"/>
        </w:rPr>
        <w:t>муниципального образования города Сестрорецка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в помещения, в которых ведется обработка персональных данных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Pr="005B62E7" w:rsidRDefault="004822B3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5B62E7">
        <w:rPr>
          <w:rFonts w:ascii="Times New Roman" w:hAnsi="Times New Roman" w:cs="Times New Roman"/>
          <w:color w:val="auto"/>
        </w:rPr>
        <w:t xml:space="preserve">1. </w:t>
      </w:r>
      <w:r w:rsidRPr="005B62E7">
        <w:rPr>
          <w:rFonts w:ascii="Times New Roman" w:hAnsi="Times New Roman" w:cs="Times New Roman"/>
          <w:bCs/>
        </w:rPr>
        <w:t xml:space="preserve">Настоящий Порядок определяет правила доступа </w:t>
      </w:r>
      <w:r w:rsidR="005B62E7" w:rsidRPr="005B62E7">
        <w:rPr>
          <w:rFonts w:ascii="Times New Roman" w:hAnsi="Times New Roman" w:cs="Times New Roman"/>
          <w:bCs/>
        </w:rPr>
        <w:t>муниципальных</w:t>
      </w:r>
      <w:r w:rsidRPr="005B62E7">
        <w:rPr>
          <w:rFonts w:ascii="Times New Roman" w:hAnsi="Times New Roman" w:cs="Times New Roman"/>
          <w:bCs/>
        </w:rPr>
        <w:t xml:space="preserve"> служащих </w:t>
      </w:r>
      <w:r w:rsidR="005B62E7" w:rsidRPr="005B62E7">
        <w:rPr>
          <w:rFonts w:ascii="Times New Roman" w:hAnsi="Times New Roman" w:cs="Times New Roman"/>
          <w:bCs/>
        </w:rPr>
        <w:t>Местной администрации муниципального образования города Сестрорецка (далее - муниципальные</w:t>
      </w:r>
      <w:r w:rsidRPr="005B62E7">
        <w:rPr>
          <w:rFonts w:ascii="Times New Roman" w:hAnsi="Times New Roman" w:cs="Times New Roman"/>
          <w:bCs/>
        </w:rPr>
        <w:t xml:space="preserve"> служащие) в помещения, в которых ведется обработка персональных данных (далее - помещения), в целях исключения несанкционированного доступа к персональным данным, обеспечения их защиты от уничтожения, изменения, блокирования, копирования, распространения, а также от неправомерных действий.</w:t>
      </w:r>
    </w:p>
    <w:p w:rsidR="004822B3" w:rsidRPr="005B62E7" w:rsidRDefault="004822B3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5B62E7">
        <w:rPr>
          <w:rFonts w:ascii="Times New Roman" w:hAnsi="Times New Roman" w:cs="Times New Roman"/>
          <w:bCs/>
        </w:rPr>
        <w:t xml:space="preserve">2. Доступ к помещениям имеют </w:t>
      </w:r>
      <w:r w:rsidR="005B62E7" w:rsidRPr="005B62E7">
        <w:rPr>
          <w:rFonts w:ascii="Times New Roman" w:hAnsi="Times New Roman" w:cs="Times New Roman"/>
          <w:bCs/>
        </w:rPr>
        <w:t>муниципальные</w:t>
      </w:r>
      <w:r w:rsidRPr="005B62E7">
        <w:rPr>
          <w:rFonts w:ascii="Times New Roman" w:hAnsi="Times New Roman" w:cs="Times New Roman"/>
          <w:bCs/>
        </w:rPr>
        <w:t xml:space="preserve"> служащие, должности которых включены в </w:t>
      </w:r>
      <w:hyperlink w:anchor="Par201" w:history="1">
        <w:r w:rsidRPr="005B62E7">
          <w:rPr>
            <w:rFonts w:ascii="Times New Roman" w:hAnsi="Times New Roman" w:cs="Times New Roman"/>
            <w:bCs/>
          </w:rPr>
          <w:t>Перечень</w:t>
        </w:r>
      </w:hyperlink>
      <w:r w:rsidRPr="005B62E7">
        <w:rPr>
          <w:rFonts w:ascii="Times New Roman" w:hAnsi="Times New Roman" w:cs="Times New Roman"/>
          <w:bCs/>
        </w:rPr>
        <w:t xml:space="preserve"> должностей </w:t>
      </w:r>
      <w:r w:rsidR="005B62E7" w:rsidRPr="005B62E7">
        <w:rPr>
          <w:rFonts w:ascii="Times New Roman" w:hAnsi="Times New Roman" w:cs="Times New Roman"/>
          <w:bCs/>
        </w:rPr>
        <w:t xml:space="preserve">муниципальных </w:t>
      </w:r>
      <w:r w:rsidRPr="005B62E7">
        <w:rPr>
          <w:rFonts w:ascii="Times New Roman" w:hAnsi="Times New Roman" w:cs="Times New Roman"/>
          <w:bCs/>
        </w:rPr>
        <w:t xml:space="preserve">служащих </w:t>
      </w:r>
      <w:r w:rsidR="005B62E7" w:rsidRPr="005B62E7">
        <w:rPr>
          <w:rFonts w:ascii="Times New Roman" w:hAnsi="Times New Roman" w:cs="Times New Roman"/>
          <w:bCs/>
        </w:rPr>
        <w:t>Местной администрации</w:t>
      </w:r>
      <w:r w:rsidRPr="005B62E7">
        <w:rPr>
          <w:rFonts w:ascii="Times New Roman" w:hAnsi="Times New Roman" w:cs="Times New Roman"/>
          <w:bCs/>
        </w:rPr>
        <w:t xml:space="preserve">, замещение которых предусматривает осуществление обработки персональных данных либо осуществление доступа к персональным данным, содержащийся в приложении </w:t>
      </w:r>
      <w:r w:rsidR="005B62E7" w:rsidRPr="005B62E7">
        <w:rPr>
          <w:rFonts w:ascii="Times New Roman" w:hAnsi="Times New Roman" w:cs="Times New Roman"/>
          <w:bCs/>
        </w:rPr>
        <w:t>№</w:t>
      </w:r>
      <w:r w:rsidRPr="005B62E7">
        <w:rPr>
          <w:rFonts w:ascii="Times New Roman" w:hAnsi="Times New Roman" w:cs="Times New Roman"/>
          <w:bCs/>
        </w:rPr>
        <w:t xml:space="preserve"> 7 к настоящему </w:t>
      </w:r>
      <w:r w:rsidR="005B62E7" w:rsidRPr="005B62E7">
        <w:rPr>
          <w:rFonts w:ascii="Times New Roman" w:hAnsi="Times New Roman" w:cs="Times New Roman"/>
          <w:bCs/>
        </w:rPr>
        <w:t>постановлению</w:t>
      </w:r>
      <w:r w:rsidRPr="005B62E7">
        <w:rPr>
          <w:rFonts w:ascii="Times New Roman" w:hAnsi="Times New Roman" w:cs="Times New Roman"/>
          <w:bCs/>
        </w:rPr>
        <w:t xml:space="preserve"> (далее соответственно - Перечень, уполномоченные должностные лица).</w:t>
      </w:r>
    </w:p>
    <w:p w:rsidR="004822B3" w:rsidRPr="005B62E7" w:rsidRDefault="004822B3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5B62E7">
        <w:rPr>
          <w:rFonts w:ascii="Times New Roman" w:hAnsi="Times New Roman" w:cs="Times New Roman"/>
          <w:bCs/>
        </w:rPr>
        <w:t xml:space="preserve">3. В помещениях организуется режим обеспечения безопасности, предусматривающий сохранность носителей информации, содержащих персональные данные, а также исключение возможности неконтролируемого проникновения и пребывания в них лиц, не предусмотренных </w:t>
      </w:r>
      <w:hyperlink w:anchor="Par201" w:history="1">
        <w:r w:rsidRPr="005B62E7">
          <w:rPr>
            <w:rFonts w:ascii="Times New Roman" w:hAnsi="Times New Roman" w:cs="Times New Roman"/>
            <w:bCs/>
          </w:rPr>
          <w:t>Перечнем</w:t>
        </w:r>
      </w:hyperlink>
      <w:r w:rsidRPr="005B62E7">
        <w:rPr>
          <w:rFonts w:ascii="Times New Roman" w:hAnsi="Times New Roman" w:cs="Times New Roman"/>
          <w:bCs/>
        </w:rPr>
        <w:t xml:space="preserve"> (далее - посторонние лица).</w:t>
      </w:r>
    </w:p>
    <w:p w:rsidR="004822B3" w:rsidRPr="005B62E7" w:rsidRDefault="004822B3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5B62E7">
        <w:rPr>
          <w:rFonts w:ascii="Times New Roman" w:hAnsi="Times New Roman" w:cs="Times New Roman"/>
          <w:bCs/>
        </w:rPr>
        <w:t>Данный режим должен обеспечиваться в том числе посредством:</w:t>
      </w:r>
    </w:p>
    <w:p w:rsidR="004822B3" w:rsidRPr="005B62E7" w:rsidRDefault="005B62E7" w:rsidP="005B62E7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5B62E7">
        <w:rPr>
          <w:rFonts w:ascii="Times New Roman" w:hAnsi="Times New Roman" w:cs="Times New Roman"/>
          <w:bCs/>
        </w:rPr>
        <w:t>запирания помещения на ключ при выходе из него уполномоченного должностного лица;</w:t>
      </w:r>
    </w:p>
    <w:p w:rsidR="004822B3" w:rsidRPr="005B62E7" w:rsidRDefault="005B62E7" w:rsidP="005B62E7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5B62E7">
        <w:rPr>
          <w:rFonts w:ascii="Times New Roman" w:hAnsi="Times New Roman" w:cs="Times New Roman"/>
          <w:bCs/>
        </w:rPr>
        <w:t>закрытия металлических шкафов и сейфов, в которых хранятся носители информации, содержащие персональные данные, во время отсутствия в помещении уполномоченных должностных лиц;</w:t>
      </w:r>
    </w:p>
    <w:p w:rsidR="004822B3" w:rsidRPr="005B62E7" w:rsidRDefault="005B62E7" w:rsidP="005B62E7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="004822B3" w:rsidRPr="005B62E7">
        <w:rPr>
          <w:rFonts w:ascii="Times New Roman" w:hAnsi="Times New Roman" w:cs="Times New Roman"/>
          <w:bCs/>
        </w:rPr>
        <w:t>блокировки (выключения) автоматизированных рабочих мест, на которых осуществляется обработка персональных данных.</w:t>
      </w:r>
    </w:p>
    <w:p w:rsidR="004822B3" w:rsidRPr="005B62E7" w:rsidRDefault="004822B3" w:rsidP="005B62E7">
      <w:pPr>
        <w:ind w:firstLine="720"/>
        <w:jc w:val="both"/>
        <w:rPr>
          <w:rFonts w:ascii="Times New Roman" w:hAnsi="Times New Roman" w:cs="Times New Roman"/>
          <w:bCs/>
        </w:rPr>
      </w:pPr>
      <w:r w:rsidRPr="005B62E7">
        <w:rPr>
          <w:rFonts w:ascii="Times New Roman" w:hAnsi="Times New Roman" w:cs="Times New Roman"/>
          <w:bCs/>
        </w:rPr>
        <w:t>4. Нахождение посторонних лиц в помещениях возможно только в сопровождении уполномоченных должностных лиц.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5B62E7" w:rsidRDefault="005B62E7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1061FB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6</w:t>
      </w:r>
    </w:p>
    <w:p w:rsidR="001061FB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1061FB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4822B3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t xml:space="preserve">от </w:t>
      </w:r>
      <w:r w:rsidR="006A0DD5">
        <w:rPr>
          <w:rFonts w:ascii="Times New Roman" w:hAnsi="Times New Roman" w:cs="Times New Roman"/>
          <w:color w:val="auto"/>
          <w:sz w:val="26"/>
          <w:szCs w:val="26"/>
        </w:rPr>
        <w:t xml:space="preserve">28 декабря </w:t>
      </w:r>
      <w:r w:rsidRPr="001061FB">
        <w:rPr>
          <w:rFonts w:ascii="Times New Roman" w:hAnsi="Times New Roman" w:cs="Times New Roman"/>
          <w:color w:val="auto"/>
          <w:sz w:val="26"/>
          <w:szCs w:val="26"/>
        </w:rPr>
        <w:t xml:space="preserve">2024 г. № </w:t>
      </w:r>
      <w:r w:rsidR="006A0DD5">
        <w:rPr>
          <w:rFonts w:ascii="Times New Roman" w:hAnsi="Times New Roman" w:cs="Times New Roman"/>
          <w:color w:val="auto"/>
          <w:sz w:val="26"/>
          <w:szCs w:val="26"/>
        </w:rPr>
        <w:t>387</w:t>
      </w:r>
    </w:p>
    <w:p w:rsidR="004822B3" w:rsidRDefault="004822B3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1061FB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:rsidR="004822B3" w:rsidRDefault="001061FB" w:rsidP="00C664C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персональных данных, обрабатываемых в </w:t>
      </w:r>
      <w:r w:rsidR="00C664CB" w:rsidRPr="00C664CB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 в связи с реализацией служебных или трудовых отношений, а также в связи с предоставлением государственных и муниципальных услуг и реа</w:t>
      </w:r>
      <w:r w:rsidR="00C664CB">
        <w:rPr>
          <w:rFonts w:ascii="Times New Roman" w:hAnsi="Times New Roman" w:cs="Times New Roman"/>
          <w:b/>
          <w:bCs/>
          <w:color w:val="auto"/>
          <w:sz w:val="26"/>
          <w:szCs w:val="26"/>
        </w:rPr>
        <w:t>лизацией возложенных полномочий</w:t>
      </w:r>
    </w:p>
    <w:p w:rsidR="00C664CB" w:rsidRDefault="00C664CB" w:rsidP="00C664C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1. Фамилия, имя, отчество (при наличии), в том числе прежние (в случае их изменения), причины их изменения.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2. Пол.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3. Дата рождения (число, месяц, год).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4. Место рождения.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5. Сведения о гражданстве (в том числе о предыдущих гражданствах, иных гражданствах).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6. Вид, серия, номер документа, удостоверяющего личность, наименование подразделения и код подразделения (при наличии), выдавшего его, дата выдачи.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7. Фотография.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8. Адрес и дата регистрации по месту жительства (месту пребывания), адрес места фактического проживания.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9. Номер телефона (домашний, служебный, мобильный).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10. Почтовый адрес.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11. Адрес электронной почты (при наличии).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12. Идентификационный номер налогоплательщика.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13. Реквизиты страхового медицинского полиса обязательного медицинского страхования, сведения, содержащиеся в нем.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14. Реквизиты страхового свидетельства обязательного пенсионного страхования, сведения, содержащиеся в нем или документе (электронном документе), подтверждающем регистрацию в системе индивидуального (персонифицированного) учета.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15. Реквизиты свидетельств государственной регистрации актов гражданского состояния.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16. Сведения о воинском учете, реквизиты документов воинского учета, а также сведения, содержащиеся в них.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17. Сведения о семейном положении, составе семьи, близких родственниках (отец, мать, братья, сестры, дети), супругах (в том числе бывших), супругах братьев и сестер, братьях и сестрах супругов: степень родства, фамилия, имя, отчество (при наличии), дата рождения, место рождения, место работы (полное и (если имеется) сокращенное наименование и адрес юридического лица в пределах места нахождения), должность, адрес регистрации по месту жительства (месту пребывания), адрес фактического проживания.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18. Сведения об образовании, в том числе о послевузовском профессиональном образовании (полное наименование и год окончания образовательной организации, наименование и реквизиты документа об образовании, квалификация, специальность по документу об образовании).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19. Сведения об ученой степени.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20. Сведения о профессиональной переподготовке и (или) повышении квалификации.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21. Сведения о владении иностранными языками и языками народов Российской Федерации, степень владения.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 xml:space="preserve">22. Сведения о наличии (отсутствии) заболевания, препятствующего поступлению на федеральную государственную гражданскую службу или ее прохождению, а также медицинское </w:t>
      </w:r>
      <w:r w:rsidRPr="001061FB">
        <w:rPr>
          <w:rFonts w:ascii="Times New Roman" w:hAnsi="Times New Roman" w:cs="Times New Roman"/>
          <w:bCs/>
        </w:rPr>
        <w:lastRenderedPageBreak/>
        <w:t>заключение об отсутствии медицинских противопоказаний для работы с использованием сведений, составляющих государственную тайну (в случае оформления допуска к сведениям, составляющим государственную и иную охраняемую законом тайну).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23. Сведения об инвалидности, сроке действия установленной инвалидности.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24. Сведения о трудовой деятельности, прохождении государственной гражданской службы (включая дату, основания поступления на государственную гражданскую службу и назначения на должность государственной гражданской службы, дату, основания назначения, перевода, перемещения на иную должность государственной гражданской службы, наименование замещаемых должностей государственной гражданской службы с указанием структурных подразделений, размер денежного содержания (заработной платы), результаты аттестации на соответствие замещаемой должности государственной гражданской службы (работы), в том числе сведения о трудовой деятельности на условиях совместительства, совмещения, предпринимательской и иной деятельности).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25. Сведения о классном чине федеральной государственной гражданской службы и (или) гражданской службы субъекта Российской Федерации и (или) муниципальной службы, дипломатическом ранге, воинском и (или) специальном звании, классном чине правоохранительной службы, классном чине юстиции (кем и когда присвоены).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26. Сведения о пребывании за границей (время, место, цель пребывания).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27. Реквизиты документа, удостоверяющего личность гражданина Российской Федерации за пределами территории Российской Федерации (серия, номер, когда и кем выдан).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28. Сведения о наличии (отсутствии) судимости, в том числе снятой или погашенной.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29. Сведения об оформлении допуска к государственной тайне (имеющемся и (или) имевшихся ранее (форма, реквизиты).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30. Сведения о государственных наградах, иных наградах и знаках отличия.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31. Сведения о ежегодных оплачиваемых отпусках, учебных отпусках и отпусках без сохранения денежного содержания.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32.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супруга (супруги) и несовершеннолетних детей.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33. Сведения о счетах в банках и кредитных организациях (полное наименование банка или кредитной организации, номер счета и дата открытия).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34. Реквизиты банковских карт (номер карты).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35. Сведения, содержащиеся в служебном контракте, трудовом договоре, дополнительных соглашениях к служебному контракту, трудовому договору.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36. Сведения о близких родственниках (отец, мать, братья, сестры, дети), супругах (в том числе бывших), супругах братьев и сестер, братьях и сестрах супругов, постоянно проживающих за границей и (или) оформляющих документы для выезда на постоянное место жительства в другое государство: фамилия, имя, отчество (при наличии), с какого времени проживают за границей.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37. Сведения об адресах сайтов и (или) страниц сайтов в информационно-телекоммуникационной сети "Интернет", на которых федеральный государственный гражданский служащий, гражданин Российской Федерации, претендующий на замещение должности федеральной государственной гражданской службы, размещали общедоступную информацию, а также данные, позволяющие их идентифицировать.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38. Персональный идентификатор.</w:t>
      </w:r>
    </w:p>
    <w:p w:rsidR="004822B3" w:rsidRPr="001061FB" w:rsidRDefault="00D37BC5" w:rsidP="001061FB">
      <w:pPr>
        <w:ind w:firstLine="72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39</w:t>
      </w:r>
      <w:r w:rsidR="004822B3" w:rsidRPr="001061FB">
        <w:rPr>
          <w:rFonts w:ascii="Times New Roman" w:hAnsi="Times New Roman" w:cs="Times New Roman"/>
          <w:bCs/>
        </w:rPr>
        <w:t>. Табельный номер.</w:t>
      </w:r>
    </w:p>
    <w:p w:rsidR="004822B3" w:rsidRPr="001061FB" w:rsidRDefault="004822B3" w:rsidP="001061FB">
      <w:pPr>
        <w:ind w:firstLine="720"/>
        <w:jc w:val="both"/>
        <w:rPr>
          <w:rFonts w:ascii="Times New Roman" w:hAnsi="Times New Roman" w:cs="Times New Roman"/>
          <w:bCs/>
        </w:rPr>
      </w:pPr>
      <w:r w:rsidRPr="001061FB">
        <w:rPr>
          <w:rFonts w:ascii="Times New Roman" w:hAnsi="Times New Roman" w:cs="Times New Roman"/>
          <w:bCs/>
        </w:rPr>
        <w:t>4</w:t>
      </w:r>
      <w:r w:rsidR="00D37BC5">
        <w:rPr>
          <w:rFonts w:ascii="Times New Roman" w:hAnsi="Times New Roman" w:cs="Times New Roman"/>
          <w:bCs/>
        </w:rPr>
        <w:t>0</w:t>
      </w:r>
      <w:r w:rsidRPr="001061FB">
        <w:rPr>
          <w:rFonts w:ascii="Times New Roman" w:hAnsi="Times New Roman" w:cs="Times New Roman"/>
          <w:bCs/>
        </w:rPr>
        <w:t>. Иные персональные данные, соответствующие целям их обработки, которые субъект персональных данных пожелает сообщить о себе.</w:t>
      </w:r>
    </w:p>
    <w:p w:rsidR="001061FB" w:rsidRDefault="001061FB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1061FB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7</w:t>
      </w:r>
    </w:p>
    <w:p w:rsidR="001061FB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1061FB" w:rsidRPr="001061FB" w:rsidRDefault="001061FB" w:rsidP="001061F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1061FB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4822B3" w:rsidRDefault="006A0DD5" w:rsidP="006A0DD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p w:rsidR="006A0DD5" w:rsidRDefault="006A0DD5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bookmarkStart w:id="21" w:name="Par201"/>
      <w:bookmarkEnd w:id="21"/>
    </w:p>
    <w:p w:rsidR="004822B3" w:rsidRDefault="001061FB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:rsidR="004822B3" w:rsidRDefault="001061FB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должностей муниципальных служащих </w:t>
      </w:r>
      <w:r w:rsidRPr="001061FB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  <w:r w:rsidRPr="001061FB">
        <w:rPr>
          <w:rFonts w:ascii="Times New Roman" w:hAnsi="Times New Roman" w:cs="Times New Roman"/>
          <w:b/>
          <w:bCs/>
          <w:color w:val="auto"/>
          <w:sz w:val="26"/>
          <w:szCs w:val="26"/>
        </w:rPr>
        <w:t>муниципального образования города Сестрорецка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, замещение которых предусматривает осуществление обработки персональных данных либо осуществление доступа к персональным данным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Default="00226547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Pr="00226547" w:rsidRDefault="00226547" w:rsidP="00226547">
      <w:pPr>
        <w:pStyle w:val="af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Глава Местной администрации.</w:t>
      </w:r>
    </w:p>
    <w:p w:rsidR="00226547" w:rsidRPr="00226547" w:rsidRDefault="00226547" w:rsidP="00226547">
      <w:pPr>
        <w:pStyle w:val="af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Заместитель главы Местной администрации.</w:t>
      </w:r>
    </w:p>
    <w:p w:rsidR="00226547" w:rsidRPr="00226547" w:rsidRDefault="00226547" w:rsidP="00226547">
      <w:pPr>
        <w:pStyle w:val="af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Руководитель структурного подразделения.</w:t>
      </w:r>
    </w:p>
    <w:p w:rsidR="00226547" w:rsidRPr="00226547" w:rsidRDefault="00226547" w:rsidP="00226547">
      <w:pPr>
        <w:pStyle w:val="af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Главный специалист.</w:t>
      </w:r>
    </w:p>
    <w:p w:rsidR="00226547" w:rsidRPr="00226547" w:rsidRDefault="00226547" w:rsidP="00226547">
      <w:pPr>
        <w:pStyle w:val="af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Ведущий специалист</w:t>
      </w:r>
    </w:p>
    <w:p w:rsidR="00226547" w:rsidRPr="00226547" w:rsidRDefault="00226547" w:rsidP="00226547">
      <w:pPr>
        <w:pStyle w:val="af3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Специалист 1 категории</w:t>
      </w:r>
    </w:p>
    <w:p w:rsidR="00226547" w:rsidRPr="00226547" w:rsidRDefault="00226547" w:rsidP="0022654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Default="00226547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Pr="00226547" w:rsidRDefault="00226547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8</w:t>
      </w:r>
    </w:p>
    <w:p w:rsidR="00226547" w:rsidRPr="00226547" w:rsidRDefault="00226547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226547" w:rsidRPr="00226547" w:rsidRDefault="00226547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6A0DD5" w:rsidRDefault="006A0DD5" w:rsidP="006A0DD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p w:rsidR="006A0DD5" w:rsidRDefault="006A0DD5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226547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Перечень</w:t>
      </w:r>
    </w:p>
    <w:p w:rsidR="004822B3" w:rsidRDefault="00226547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должностей муниципальных служащих </w:t>
      </w:r>
      <w:r w:rsidRPr="00226547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 муниципального образования города Сестрорецка</w:t>
      </w: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, ответственных за проведение мероприятий по обезличиванию обрабатываемых персональных данных, в случае обезличивания персональных данных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Default="00226547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Pr="00226547" w:rsidRDefault="00226547" w:rsidP="002265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1.</w:t>
      </w:r>
      <w:r w:rsidRPr="00226547">
        <w:rPr>
          <w:rFonts w:ascii="Times New Roman" w:hAnsi="Times New Roman" w:cs="Times New Roman"/>
          <w:color w:val="auto"/>
          <w:sz w:val="26"/>
          <w:szCs w:val="26"/>
        </w:rPr>
        <w:tab/>
        <w:t>Глава Местной администрации.</w:t>
      </w:r>
    </w:p>
    <w:p w:rsidR="00226547" w:rsidRPr="00226547" w:rsidRDefault="00226547" w:rsidP="002265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2.</w:t>
      </w:r>
      <w:r w:rsidRPr="00226547">
        <w:rPr>
          <w:rFonts w:ascii="Times New Roman" w:hAnsi="Times New Roman" w:cs="Times New Roman"/>
          <w:color w:val="auto"/>
          <w:sz w:val="26"/>
          <w:szCs w:val="26"/>
        </w:rPr>
        <w:tab/>
        <w:t>Заместитель главы Местной администрации.</w:t>
      </w:r>
    </w:p>
    <w:p w:rsidR="00226547" w:rsidRPr="00226547" w:rsidRDefault="00226547" w:rsidP="002265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3.</w:t>
      </w:r>
      <w:r w:rsidRPr="00226547">
        <w:rPr>
          <w:rFonts w:ascii="Times New Roman" w:hAnsi="Times New Roman" w:cs="Times New Roman"/>
          <w:color w:val="auto"/>
          <w:sz w:val="26"/>
          <w:szCs w:val="26"/>
        </w:rPr>
        <w:tab/>
        <w:t>Руководитель структурного подразделения.</w:t>
      </w:r>
    </w:p>
    <w:p w:rsidR="00226547" w:rsidRPr="00226547" w:rsidRDefault="00226547" w:rsidP="002265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4.</w:t>
      </w:r>
      <w:r w:rsidRPr="00226547">
        <w:rPr>
          <w:rFonts w:ascii="Times New Roman" w:hAnsi="Times New Roman" w:cs="Times New Roman"/>
          <w:color w:val="auto"/>
          <w:sz w:val="26"/>
          <w:szCs w:val="26"/>
        </w:rPr>
        <w:tab/>
        <w:t>Главный специалист.</w:t>
      </w:r>
    </w:p>
    <w:p w:rsidR="00226547" w:rsidRPr="00226547" w:rsidRDefault="00226547" w:rsidP="002265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5.</w:t>
      </w:r>
      <w:r w:rsidRPr="00226547">
        <w:rPr>
          <w:rFonts w:ascii="Times New Roman" w:hAnsi="Times New Roman" w:cs="Times New Roman"/>
          <w:color w:val="auto"/>
          <w:sz w:val="26"/>
          <w:szCs w:val="26"/>
        </w:rPr>
        <w:tab/>
        <w:t>Ведущий специалист</w:t>
      </w:r>
    </w:p>
    <w:p w:rsidR="00226547" w:rsidRPr="00226547" w:rsidRDefault="00226547" w:rsidP="0022654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6.</w:t>
      </w:r>
      <w:r w:rsidRPr="00226547">
        <w:rPr>
          <w:rFonts w:ascii="Times New Roman" w:hAnsi="Times New Roman" w:cs="Times New Roman"/>
          <w:color w:val="auto"/>
          <w:sz w:val="26"/>
          <w:szCs w:val="26"/>
        </w:rPr>
        <w:tab/>
        <w:t>Специалист 1 категории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Default="00226547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26547" w:rsidRPr="00226547" w:rsidRDefault="00226547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9</w:t>
      </w:r>
    </w:p>
    <w:p w:rsidR="00226547" w:rsidRPr="00226547" w:rsidRDefault="00226547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226547" w:rsidRPr="00226547" w:rsidRDefault="00226547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4822B3" w:rsidRDefault="006A0DD5" w:rsidP="00226547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226547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Должностной регламент</w:t>
      </w:r>
    </w:p>
    <w:p w:rsidR="004822B3" w:rsidRDefault="00226547" w:rsidP="004822B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>(должностные обязанности) ответственного за организацию</w:t>
      </w:r>
    </w:p>
    <w:p w:rsidR="00226547" w:rsidRPr="00226547" w:rsidRDefault="00226547" w:rsidP="002265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обработки персональных данных в </w:t>
      </w:r>
      <w:r w:rsidRPr="00226547">
        <w:rPr>
          <w:rFonts w:ascii="Times New Roman" w:hAnsi="Times New Roman" w:cs="Times New Roman"/>
          <w:b/>
          <w:bCs/>
          <w:color w:val="auto"/>
          <w:sz w:val="26"/>
          <w:szCs w:val="26"/>
        </w:rPr>
        <w:t>Местной администрации</w:t>
      </w:r>
    </w:p>
    <w:p w:rsidR="004822B3" w:rsidRDefault="00226547" w:rsidP="0022654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 w:rsidRPr="00226547">
        <w:rPr>
          <w:rFonts w:ascii="Times New Roman" w:hAnsi="Times New Roman" w:cs="Times New Roman"/>
          <w:b/>
          <w:bCs/>
          <w:color w:val="auto"/>
          <w:sz w:val="26"/>
          <w:szCs w:val="26"/>
        </w:rPr>
        <w:t>муниципального образования города Сестрорецка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1. Ответственный за организацию обработки персональных данных в </w:t>
      </w:r>
      <w:r w:rsidR="00226547" w:rsidRPr="00FD62BC">
        <w:rPr>
          <w:rFonts w:ascii="Times New Roman" w:hAnsi="Times New Roman" w:cs="Times New Roman"/>
          <w:bCs/>
        </w:rPr>
        <w:t xml:space="preserve">Местной администрации муниципального образования города Сестрорецка </w:t>
      </w:r>
      <w:r w:rsidRPr="00FD62BC">
        <w:rPr>
          <w:rFonts w:ascii="Times New Roman" w:hAnsi="Times New Roman" w:cs="Times New Roman"/>
          <w:bCs/>
        </w:rPr>
        <w:t xml:space="preserve">(далее соответственно - ответственный за обработку данных, </w:t>
      </w:r>
      <w:r w:rsidR="00226547" w:rsidRPr="00FD62BC">
        <w:rPr>
          <w:rFonts w:ascii="Times New Roman" w:hAnsi="Times New Roman" w:cs="Times New Roman"/>
          <w:bCs/>
        </w:rPr>
        <w:t>Местная администрация</w:t>
      </w:r>
      <w:r w:rsidRPr="00FD62BC">
        <w:rPr>
          <w:rFonts w:ascii="Times New Roman" w:hAnsi="Times New Roman" w:cs="Times New Roman"/>
          <w:bCs/>
        </w:rPr>
        <w:t xml:space="preserve">) назначается </w:t>
      </w:r>
      <w:r w:rsidR="00226547" w:rsidRPr="00FD62BC">
        <w:rPr>
          <w:rFonts w:ascii="Times New Roman" w:hAnsi="Times New Roman" w:cs="Times New Roman"/>
          <w:bCs/>
        </w:rPr>
        <w:t>Главой Местной администрации муниципального образования города Сестрорецка</w:t>
      </w:r>
      <w:r w:rsidRPr="00FD62BC">
        <w:rPr>
          <w:rFonts w:ascii="Times New Roman" w:hAnsi="Times New Roman" w:cs="Times New Roman"/>
          <w:bCs/>
        </w:rPr>
        <w:t xml:space="preserve"> из числа </w:t>
      </w:r>
      <w:r w:rsidR="00226547" w:rsidRPr="00FD62BC">
        <w:rPr>
          <w:rFonts w:ascii="Times New Roman" w:hAnsi="Times New Roman" w:cs="Times New Roman"/>
          <w:bCs/>
        </w:rPr>
        <w:t>муниципальных служащих Местной администрации</w:t>
      </w:r>
      <w:r w:rsidRPr="00FD62BC">
        <w:rPr>
          <w:rFonts w:ascii="Times New Roman" w:hAnsi="Times New Roman" w:cs="Times New Roman"/>
          <w:bCs/>
        </w:rPr>
        <w:t>, относящихся к высшей и (или) главной группе должностей категории "руководители", в соответствии с распределением обязанностей.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2. Ответственный за обработку данных в своей работе руководствуется законодательством Российской Федерации в области персональных данных и </w:t>
      </w:r>
      <w:hyperlink r:id="rId32" w:history="1">
        <w:r w:rsidRPr="00FD62BC">
          <w:rPr>
            <w:rFonts w:ascii="Times New Roman" w:hAnsi="Times New Roman" w:cs="Times New Roman"/>
            <w:bCs/>
          </w:rPr>
          <w:t>Правилами</w:t>
        </w:r>
      </w:hyperlink>
      <w:r w:rsidRPr="00FD62BC">
        <w:rPr>
          <w:rFonts w:ascii="Times New Roman" w:hAnsi="Times New Roman" w:cs="Times New Roman"/>
          <w:bCs/>
        </w:rPr>
        <w:t xml:space="preserve"> обработки персональных данных в </w:t>
      </w:r>
      <w:r w:rsidR="00226547" w:rsidRPr="00FD62BC">
        <w:rPr>
          <w:rFonts w:ascii="Times New Roman" w:hAnsi="Times New Roman" w:cs="Times New Roman"/>
          <w:bCs/>
        </w:rPr>
        <w:t>Местной администрации муниципального образования города Сестрорецка</w:t>
      </w:r>
      <w:r w:rsidRPr="00FD62BC">
        <w:rPr>
          <w:rFonts w:ascii="Times New Roman" w:hAnsi="Times New Roman" w:cs="Times New Roman"/>
          <w:bCs/>
        </w:rPr>
        <w:t xml:space="preserve">, содержащимися в приложении </w:t>
      </w:r>
      <w:r w:rsidR="00226547" w:rsidRPr="00FD62BC">
        <w:rPr>
          <w:rFonts w:ascii="Times New Roman" w:hAnsi="Times New Roman" w:cs="Times New Roman"/>
          <w:bCs/>
        </w:rPr>
        <w:t>№</w:t>
      </w:r>
      <w:r w:rsidRPr="00FD62BC">
        <w:rPr>
          <w:rFonts w:ascii="Times New Roman" w:hAnsi="Times New Roman" w:cs="Times New Roman"/>
          <w:bCs/>
        </w:rPr>
        <w:t xml:space="preserve"> 1 к настоящему </w:t>
      </w:r>
      <w:r w:rsidR="00226547" w:rsidRPr="00FD62BC">
        <w:rPr>
          <w:rFonts w:ascii="Times New Roman" w:hAnsi="Times New Roman" w:cs="Times New Roman"/>
          <w:bCs/>
        </w:rPr>
        <w:t>постановлению</w:t>
      </w:r>
      <w:r w:rsidRPr="00FD62BC">
        <w:rPr>
          <w:rFonts w:ascii="Times New Roman" w:hAnsi="Times New Roman" w:cs="Times New Roman"/>
          <w:bCs/>
        </w:rPr>
        <w:t>.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3. Ответственный за обработку данных обязан: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1) организовывать принятие правовых, организационных и технических мер для обеспечения защиты персональных данных, обрабатываемых в </w:t>
      </w:r>
      <w:r w:rsidR="00226547" w:rsidRP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>, от неправомерного или случайного доступа к ним, их уничтожения, изменения, блокирования, копирования, предоставления, распространения, а также иных неправомерных действий;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2) осуществлять внутренний контроль за соблюдением в </w:t>
      </w:r>
      <w:r w:rsidR="00226547" w:rsidRP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 xml:space="preserve"> требований законодательства Российской Федерации в области персональных данных, в том числе требований к защите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3) доводить до сведения </w:t>
      </w:r>
      <w:r w:rsidR="00226547" w:rsidRPr="00FD62BC">
        <w:rPr>
          <w:rFonts w:ascii="Times New Roman" w:hAnsi="Times New Roman" w:cs="Times New Roman"/>
          <w:bCs/>
        </w:rPr>
        <w:t>муниципальных</w:t>
      </w:r>
      <w:r w:rsidRPr="00FD62BC">
        <w:rPr>
          <w:rFonts w:ascii="Times New Roman" w:hAnsi="Times New Roman" w:cs="Times New Roman"/>
          <w:bCs/>
        </w:rPr>
        <w:t xml:space="preserve"> служащих </w:t>
      </w:r>
      <w:r w:rsidR="00226547" w:rsidRP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>, уполномоченных на осуществление обработки персональных данных, положения законодательства Российской Федерации в области персональных данных, локальных актов по вопросам обработки персональных данных, требования к защите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4) организовывать прием и обработку обращений и запросов субъектов персональных данных или их представителей, а также осуществлять контроль за приемом и обработкой таких обращений и запросов в </w:t>
      </w:r>
      <w:r w:rsidR="00226547" w:rsidRPr="00FD62BC">
        <w:rPr>
          <w:rFonts w:ascii="Times New Roman" w:hAnsi="Times New Roman" w:cs="Times New Roman"/>
          <w:bCs/>
        </w:rPr>
        <w:t>Местную администрацию</w:t>
      </w:r>
      <w:r w:rsidRPr="00FD62BC">
        <w:rPr>
          <w:rFonts w:ascii="Times New Roman" w:hAnsi="Times New Roman" w:cs="Times New Roman"/>
          <w:bCs/>
        </w:rPr>
        <w:t>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5) в случае нарушения в </w:t>
      </w:r>
      <w:r w:rsidR="00226547" w:rsidRP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 xml:space="preserve"> требований к защите персональных данных принимать необходимые меры по восстановлению нарушенных прав субъектов персональных данных.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4. Ответственный за обработку данных вправе: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1) иметь доступ к информации, касающейся обработки персональных данных в </w:t>
      </w:r>
      <w:r w:rsid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 xml:space="preserve"> и включающей: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цели обработки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категории обрабатываемых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категории субъектов персональных данных, персональные данные которых обрабатываются;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правовые основания обработки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 xml:space="preserve">перечень действий с персональными данными, общее описание используемых в </w:t>
      </w:r>
      <w:r w:rsid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 xml:space="preserve"> способов обработки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дату начала обработки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t>срок или условия прекращения обработки персональных данных;</w:t>
      </w:r>
    </w:p>
    <w:p w:rsidR="004822B3" w:rsidRPr="00FD62BC" w:rsidRDefault="004822B3" w:rsidP="00FD62BC">
      <w:pPr>
        <w:ind w:firstLine="720"/>
        <w:jc w:val="both"/>
        <w:rPr>
          <w:rFonts w:ascii="Times New Roman" w:hAnsi="Times New Roman" w:cs="Times New Roman"/>
          <w:bCs/>
        </w:rPr>
      </w:pPr>
      <w:r w:rsidRPr="00FD62BC">
        <w:rPr>
          <w:rFonts w:ascii="Times New Roman" w:hAnsi="Times New Roman" w:cs="Times New Roman"/>
          <w:bCs/>
        </w:rPr>
        <w:lastRenderedPageBreak/>
        <w:t xml:space="preserve">2) привлекать к реализации мер, направленных на обеспечение безопасности персональных данных, обрабатываемых в </w:t>
      </w:r>
      <w:r w:rsid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 xml:space="preserve">, иных </w:t>
      </w:r>
      <w:r w:rsidR="00FD62BC">
        <w:rPr>
          <w:rFonts w:ascii="Times New Roman" w:hAnsi="Times New Roman" w:cs="Times New Roman"/>
          <w:bCs/>
        </w:rPr>
        <w:t>муниципальных</w:t>
      </w:r>
      <w:r w:rsidRPr="00FD62BC">
        <w:rPr>
          <w:rFonts w:ascii="Times New Roman" w:hAnsi="Times New Roman" w:cs="Times New Roman"/>
          <w:bCs/>
        </w:rPr>
        <w:t xml:space="preserve"> служащих </w:t>
      </w:r>
      <w:r w:rsidR="00FD62BC">
        <w:rPr>
          <w:rFonts w:ascii="Times New Roman" w:hAnsi="Times New Roman" w:cs="Times New Roman"/>
          <w:bCs/>
        </w:rPr>
        <w:t>Местной администрации</w:t>
      </w:r>
      <w:r w:rsidRPr="00FD62BC">
        <w:rPr>
          <w:rFonts w:ascii="Times New Roman" w:hAnsi="Times New Roman" w:cs="Times New Roman"/>
          <w:bCs/>
        </w:rPr>
        <w:t xml:space="preserve"> с возложением на них соответствующих обязанностей и закреплением ответственности.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C33C72" w:rsidRDefault="00C33C72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C33C72" w:rsidRP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C33C72">
        <w:rPr>
          <w:rFonts w:ascii="Times New Roman" w:hAnsi="Times New Roman" w:cs="Times New Roman"/>
          <w:color w:val="auto"/>
          <w:sz w:val="26"/>
          <w:szCs w:val="26"/>
        </w:rPr>
        <w:t xml:space="preserve">Приложение № </w:t>
      </w:r>
      <w:r>
        <w:rPr>
          <w:rFonts w:ascii="Times New Roman" w:hAnsi="Times New Roman" w:cs="Times New Roman"/>
          <w:color w:val="auto"/>
          <w:sz w:val="26"/>
          <w:szCs w:val="26"/>
        </w:rPr>
        <w:t>10</w:t>
      </w:r>
    </w:p>
    <w:p w:rsidR="00C33C72" w:rsidRP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C33C72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C33C72" w:rsidRP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C33C72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4822B3" w:rsidRDefault="006A0DD5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p w:rsid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1"/>
      </w:tblGrid>
      <w:tr w:rsidR="004822B3">
        <w:tc>
          <w:tcPr>
            <w:tcW w:w="9051" w:type="dxa"/>
          </w:tcPr>
          <w:p w:rsidR="004822B3" w:rsidRPr="00C33C72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C33C72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Типовое обязательство</w:t>
            </w:r>
          </w:p>
          <w:p w:rsidR="00C33C72" w:rsidRPr="00C33C72" w:rsidRDefault="00C33C72" w:rsidP="00C33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муниципального</w:t>
            </w:r>
            <w:r w:rsidR="004822B3" w:rsidRPr="00C33C72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 xml:space="preserve"> служащего</w:t>
            </w:r>
            <w:r>
              <w:t xml:space="preserve"> </w:t>
            </w:r>
            <w:r w:rsidRPr="00C33C72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Местной администрации</w:t>
            </w:r>
          </w:p>
          <w:p w:rsidR="004822B3" w:rsidRDefault="00C33C72" w:rsidP="00C33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C33C72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муниципального образования города Сестрорецка</w:t>
            </w:r>
            <w:r w:rsidR="004822B3" w:rsidRPr="00C33C72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</w:t>
            </w:r>
          </w:p>
        </w:tc>
      </w:tr>
    </w:tbl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4006"/>
        <w:gridCol w:w="4443"/>
        <w:gridCol w:w="683"/>
      </w:tblGrid>
      <w:tr w:rsidR="004822B3" w:rsidTr="00C33C72">
        <w:tc>
          <w:tcPr>
            <w:tcW w:w="623" w:type="dxa"/>
            <w:vAlign w:val="bottom"/>
          </w:tcPr>
          <w:p w:rsidR="004822B3" w:rsidRDefault="004822B3" w:rsidP="00C33C72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Я</w:t>
            </w:r>
          </w:p>
        </w:tc>
        <w:tc>
          <w:tcPr>
            <w:tcW w:w="8449" w:type="dxa"/>
            <w:gridSpan w:val="2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683" w:type="dxa"/>
            <w:vAlign w:val="bottom"/>
          </w:tcPr>
          <w:p w:rsidR="004822B3" w:rsidRDefault="00482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,</w:t>
            </w:r>
          </w:p>
        </w:tc>
      </w:tr>
      <w:tr w:rsidR="004822B3" w:rsidTr="00C33C72">
        <w:tc>
          <w:tcPr>
            <w:tcW w:w="623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8449" w:type="dxa"/>
            <w:gridSpan w:val="2"/>
            <w:tcBorders>
              <w:top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(фамилия, имя, отчество (при наличии)</w:t>
            </w:r>
          </w:p>
        </w:tc>
        <w:tc>
          <w:tcPr>
            <w:tcW w:w="683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822B3" w:rsidTr="00C33C72">
        <w:tc>
          <w:tcPr>
            <w:tcW w:w="4629" w:type="dxa"/>
            <w:gridSpan w:val="2"/>
            <w:vAlign w:val="bottom"/>
          </w:tcPr>
          <w:p w:rsidR="004822B3" w:rsidRDefault="00482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замещающий (замещающая) должность:</w:t>
            </w:r>
          </w:p>
        </w:tc>
        <w:tc>
          <w:tcPr>
            <w:tcW w:w="5121" w:type="dxa"/>
            <w:gridSpan w:val="2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822B3" w:rsidTr="00C33C72">
        <w:tc>
          <w:tcPr>
            <w:tcW w:w="9072" w:type="dxa"/>
            <w:gridSpan w:val="3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683" w:type="dxa"/>
            <w:tcBorders>
              <w:top w:val="single" w:sz="4" w:space="0" w:color="auto"/>
            </w:tcBorders>
            <w:vAlign w:val="bottom"/>
          </w:tcPr>
          <w:p w:rsidR="004822B3" w:rsidRDefault="00482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,</w:t>
            </w:r>
          </w:p>
        </w:tc>
      </w:tr>
      <w:tr w:rsidR="004822B3" w:rsidTr="00C33C72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:rsidR="004822B3" w:rsidRDefault="004822B3" w:rsidP="00C33C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(указывается замещаемая должность </w:t>
            </w:r>
            <w:r w:rsidR="00C33C7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службы)</w:t>
            </w:r>
          </w:p>
        </w:tc>
        <w:tc>
          <w:tcPr>
            <w:tcW w:w="683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822B3" w:rsidTr="00C33C72">
        <w:tc>
          <w:tcPr>
            <w:tcW w:w="9750" w:type="dxa"/>
            <w:gridSpan w:val="4"/>
          </w:tcPr>
          <w:p w:rsidR="004822B3" w:rsidRDefault="00482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обязуюсь прекратить обработку персональных данных, ставших мне известными в связи с исполнением должностных обязанностей, в случае расторжения со мной служебного контракта.</w:t>
            </w:r>
          </w:p>
          <w:p w:rsidR="004822B3" w:rsidRDefault="004822B3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В соответствии со </w:t>
            </w:r>
            <w:hyperlink r:id="rId33" w:history="1">
              <w:r w:rsidRPr="00C33C72">
                <w:rPr>
                  <w:rFonts w:ascii="Times New Roman" w:hAnsi="Times New Roman" w:cs="Times New Roman"/>
                  <w:color w:val="auto"/>
                  <w:sz w:val="26"/>
                  <w:szCs w:val="26"/>
                </w:rPr>
                <w:t>статьей 7</w:t>
              </w:r>
            </w:hyperlink>
            <w:r w:rsidRPr="00C33C7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Федерального закона от 27 июля 2006 г. N 152-ФЗ "О персональных данных" я уведомлен (уведомлена) о том, что персональные данные являются конфиденциальной информацией и обязан (обязана) не раскрывать третьим лицам и не распространять их без согласия субъекта персональных данных, если иное не предусмотрено федеральным законом.</w:t>
            </w:r>
          </w:p>
          <w:p w:rsidR="004822B3" w:rsidRDefault="004822B3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Положения законодательства Российской Федерации, предусматривающие ответственность за нарушение требований Федерального </w:t>
            </w:r>
            <w:hyperlink r:id="rId34" w:history="1">
              <w:r w:rsidRPr="00C33C72">
                <w:rPr>
                  <w:rFonts w:ascii="Times New Roman" w:hAnsi="Times New Roman" w:cs="Times New Roman"/>
                  <w:color w:val="auto"/>
                  <w:sz w:val="26"/>
                  <w:szCs w:val="26"/>
                </w:rPr>
                <w:t>закона</w:t>
              </w:r>
            </w:hyperlink>
            <w:r w:rsidRPr="00C33C7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от 27 июля 2006 г. N 152-ФЗ "О персональных данных", мне разъяснены.</w:t>
            </w:r>
          </w:p>
        </w:tc>
      </w:tr>
    </w:tbl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2658"/>
        <w:gridCol w:w="2487"/>
        <w:gridCol w:w="2545"/>
        <w:gridCol w:w="397"/>
      </w:tblGrid>
      <w:tr w:rsidR="004822B3">
        <w:tc>
          <w:tcPr>
            <w:tcW w:w="964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658" w:type="dxa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48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9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822B3">
        <w:tc>
          <w:tcPr>
            <w:tcW w:w="964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658" w:type="dxa"/>
            <w:tcBorders>
              <w:top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(число, месяц, год)</w:t>
            </w:r>
          </w:p>
        </w:tc>
        <w:tc>
          <w:tcPr>
            <w:tcW w:w="248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545" w:type="dxa"/>
            <w:tcBorders>
              <w:top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(подпись)</w:t>
            </w:r>
          </w:p>
        </w:tc>
        <w:tc>
          <w:tcPr>
            <w:tcW w:w="39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C33C72" w:rsidRDefault="00C33C72">
      <w:pPr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C33C72">
        <w:rPr>
          <w:rFonts w:ascii="Times New Roman" w:hAnsi="Times New Roman" w:cs="Times New Roman"/>
          <w:color w:val="auto"/>
          <w:sz w:val="26"/>
          <w:szCs w:val="26"/>
        </w:rPr>
        <w:lastRenderedPageBreak/>
        <w:t>Приложение № 1</w:t>
      </w:r>
      <w:r>
        <w:rPr>
          <w:rFonts w:ascii="Times New Roman" w:hAnsi="Times New Roman" w:cs="Times New Roman"/>
          <w:color w:val="auto"/>
          <w:sz w:val="26"/>
          <w:szCs w:val="26"/>
        </w:rPr>
        <w:t>1</w:t>
      </w:r>
    </w:p>
    <w:p w:rsidR="00C33C72" w:rsidRP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C33C72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C33C72" w:rsidRPr="00C33C72" w:rsidRDefault="00C33C72" w:rsidP="00C33C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C33C72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6A0DD5" w:rsidRDefault="006A0DD5" w:rsidP="006A0DD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p w:rsidR="006A0DD5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           </w:t>
      </w:r>
    </w:p>
    <w:p w:rsidR="004822B3" w:rsidRDefault="004822B3" w:rsidP="006A0DD5">
      <w:pPr>
        <w:autoSpaceDE w:val="0"/>
        <w:autoSpaceDN w:val="0"/>
        <w:adjustRightInd w:val="0"/>
        <w:jc w:val="center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Типовая форма согласия</w:t>
      </w:r>
    </w:p>
    <w:p w:rsidR="00C33C72" w:rsidRDefault="004822B3" w:rsidP="00C33C72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на обработку персональных данных </w:t>
      </w:r>
      <w:r w:rsidR="00C33C72">
        <w:rPr>
          <w:rFonts w:ascii="Courier New" w:hAnsi="Courier New" w:cs="Courier New"/>
          <w:color w:val="auto"/>
          <w:sz w:val="20"/>
          <w:szCs w:val="20"/>
        </w:rPr>
        <w:t xml:space="preserve">муниципальных служащих 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</w:t>
      </w:r>
      <w:r w:rsidR="00C33C72">
        <w:rPr>
          <w:rFonts w:ascii="Courier New" w:hAnsi="Courier New" w:cs="Courier New"/>
          <w:color w:val="auto"/>
          <w:sz w:val="20"/>
          <w:szCs w:val="20"/>
        </w:rPr>
        <w:t xml:space="preserve">Местной администрации муниципального образования </w:t>
      </w:r>
      <w:r>
        <w:rPr>
          <w:rFonts w:ascii="Courier New" w:hAnsi="Courier New" w:cs="Courier New"/>
          <w:color w:val="auto"/>
          <w:sz w:val="20"/>
          <w:szCs w:val="20"/>
        </w:rPr>
        <w:t>и иных субъектов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          персональных данных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Я, _______________________________________________________________________,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     (фамилия, имя, отчество (при наличии)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зарегистрированный (зарегистрированная) по адресу: 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паспорт серия _____________ N __________, выдан 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                (кем и когда)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(реквизиты доверенности или иного документа, подтверждающего</w:t>
      </w:r>
    </w:p>
    <w:p w:rsidR="004822B3" w:rsidRDefault="004822B3" w:rsidP="006A0DD5">
      <w:pPr>
        <w:autoSpaceDE w:val="0"/>
        <w:autoSpaceDN w:val="0"/>
        <w:adjustRightInd w:val="0"/>
        <w:ind w:right="85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полномочия представителя (при получении согласия от представителя</w:t>
      </w:r>
    </w:p>
    <w:p w:rsidR="004822B3" w:rsidRDefault="004822B3" w:rsidP="006A0DD5">
      <w:pPr>
        <w:autoSpaceDE w:val="0"/>
        <w:autoSpaceDN w:val="0"/>
        <w:adjustRightInd w:val="0"/>
        <w:ind w:right="85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субъекта персональных данных)свободно,  своей  волей  и  в  своем  интересе  даю согласие уполномоченным</w:t>
      </w:r>
      <w:r w:rsidR="006A0DD5">
        <w:rPr>
          <w:rFonts w:ascii="Courier New" w:hAnsi="Courier New" w:cs="Courier New"/>
          <w:color w:val="auto"/>
          <w:sz w:val="20"/>
          <w:szCs w:val="20"/>
        </w:rPr>
        <w:t xml:space="preserve"> </w:t>
      </w:r>
      <w:r>
        <w:rPr>
          <w:rFonts w:ascii="Courier New" w:hAnsi="Courier New" w:cs="Courier New"/>
          <w:color w:val="auto"/>
          <w:sz w:val="20"/>
          <w:szCs w:val="20"/>
        </w:rPr>
        <w:t xml:space="preserve">должностным  лицам </w:t>
      </w:r>
      <w:r w:rsidR="00C33C72">
        <w:rPr>
          <w:rFonts w:ascii="Courier New" w:hAnsi="Courier New" w:cs="Courier New"/>
          <w:color w:val="auto"/>
          <w:sz w:val="20"/>
          <w:szCs w:val="20"/>
        </w:rPr>
        <w:t>Местной администрации муниципального образования города Сестрорецка</w:t>
      </w:r>
      <w:r>
        <w:rPr>
          <w:rFonts w:ascii="Courier New" w:hAnsi="Courier New" w:cs="Courier New"/>
          <w:color w:val="auto"/>
          <w:sz w:val="20"/>
          <w:szCs w:val="20"/>
        </w:rPr>
        <w:t xml:space="preserve"> (далее</w:t>
      </w:r>
      <w:r w:rsidR="00C33C72">
        <w:rPr>
          <w:rFonts w:ascii="Courier New" w:hAnsi="Courier New" w:cs="Courier New"/>
          <w:color w:val="auto"/>
          <w:sz w:val="20"/>
          <w:szCs w:val="20"/>
        </w:rPr>
        <w:t xml:space="preserve"> –</w:t>
      </w:r>
      <w:r>
        <w:rPr>
          <w:rFonts w:ascii="Courier New" w:hAnsi="Courier New" w:cs="Courier New"/>
          <w:color w:val="auto"/>
          <w:sz w:val="20"/>
          <w:szCs w:val="20"/>
        </w:rPr>
        <w:t xml:space="preserve"> </w:t>
      </w:r>
      <w:r w:rsidR="00C33C72">
        <w:rPr>
          <w:rFonts w:ascii="Courier New" w:hAnsi="Courier New" w:cs="Courier New"/>
          <w:color w:val="auto"/>
          <w:sz w:val="20"/>
          <w:szCs w:val="20"/>
        </w:rPr>
        <w:t>Местная администрация</w:t>
      </w:r>
      <w:r>
        <w:rPr>
          <w:rFonts w:ascii="Courier New" w:hAnsi="Courier New" w:cs="Courier New"/>
          <w:color w:val="auto"/>
          <w:sz w:val="20"/>
          <w:szCs w:val="20"/>
        </w:rPr>
        <w:t>), расположенного по адресу: ____________________________________________________</w:t>
      </w:r>
      <w:r w:rsidR="006A0DD5">
        <w:rPr>
          <w:rFonts w:ascii="Courier New" w:hAnsi="Courier New" w:cs="Courier New"/>
          <w:color w:val="auto"/>
          <w:sz w:val="20"/>
          <w:szCs w:val="20"/>
        </w:rPr>
        <w:t>______________________</w:t>
      </w:r>
      <w:r>
        <w:rPr>
          <w:rFonts w:ascii="Courier New" w:hAnsi="Courier New" w:cs="Courier New"/>
          <w:color w:val="auto"/>
          <w:sz w:val="20"/>
          <w:szCs w:val="20"/>
        </w:rPr>
        <w:t>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на   обработку   (любое   действие  (операцию)  или  совокупность  действий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(операций),  совершаемых  с  использованием  средств  автоматизации или без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использования   таких   средств,   включая  сбор,  запись,  систематизацию,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накопление,   хранение,   уточнение  (обновление,  изменение),  извлечение,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использование,    передачу   (распространение,   предоставление,   доступ),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обезличивание,  блокирование, удаление, уничтожение) следующих персональных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данных: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1.  Фамилия, имя, отчество (при наличии), в том числе прежние (в случае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их изменения), причины их изменения.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2. Пол.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3. Дата рождения (число, месяц, год).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4. Место рождения.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5.  Сведения о гражданстве (в том числе о предыдущих гражданствах, иных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гражданствах).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6.  Вид, серия, номер документа, удостоверяющего личность, наименование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подразделения  и  код  подразделения  (при  наличии),  выдавшего  его, дата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выдачи.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7. Фотография.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8.  Адрес  и  дата  регистрации по месту жительства (месту пребывания),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адрес места фактического проживания.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9. Номер телефона (домашний, служебный, мобильный).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10. Почтовый адрес.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11. Адрес электронной почты (при наличии).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12. Идентификационный номер налогоплательщика.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13. Реквизиты страхового медицинского полиса обязательного медицинского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страхования, сведения, содержащиеся в нем.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14.   Реквизиты   страхового  свидетельства  обязательного  пенсионного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страхования,  сведения,  содержащиеся  в  нем  или  документе  (электронном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документе),    подтверждающем   регистрацию   в   системе   индивидуального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(персонифицированного) учета.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15.    Реквизиты   свидетельств   государственной   регистрации   актов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гражданского состояния.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16.  Сведения о воинском учете, реквизиты документов воинского учета, 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также сведения, содержащиеся в них.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17. Сведения о семейном положении, составе семьи, близких родственниках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(отец, мать, братья, сестры, дети), супругах (в том числе бывших), супругах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lastRenderedPageBreak/>
        <w:t>братьев  и  сестер,  братьях  и сестрах супругов: степень родства, фамилия,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имя,  отчество  (при  наличии), дата рождения, место рождения, место работы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(полное и (если имеется) сокращенное наименование и адрес юридического лица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в  пределах  места  нахождения),  должность,  адрес  регистрации  по  месту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жительства (месту пребывания), адрес места фактического проживания.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18.   Сведения   об   образовании,   в   том   числе  о  послевузовском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профессиональном   образовании   (полное   наименование   и  год  окончания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образовательной   организации,   наименование   и  реквизиты  документа  об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образовании, квалификация, специальность по документу об образовании).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19. Сведения об ученой степени.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20.  Сведения  о  профессиональной  переподготовке  и  (или)  повышении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квалификации.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21.   Сведения  о  владении  иностранными  языками  и  языками  народов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Российской Федерации, степень владения.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22.   Сведения  о  наличии  (отсутствии)  заболевания,  препятствующего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поступлению  на  федеральную  государственную  гражданскую  службу  или  ее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прохождению,  а  также  медицинское  заключение  об  отсутствии медицинских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противопоказаний   для   работы  с  использованием  сведений,  составляющих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государственную   тайну   (в   случае   оформления   допуска  к  сведениям,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составляющим государственную и иную охраняемую законом тайну).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23.    Сведения   об   инвалидности,   сроке   действия   установленной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инвалидности.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24.  Сведения  о  трудовой  деятельности  (в  том  числе  о прохождении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государственной  гражданской службы, включая дату, основания поступления на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государственную    гражданскую    службу    и   назначения   на   должность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государственной  гражданской  службы, дату, основания назначения, перевода,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перемещения   на   иную   должность   государственной  гражданской  службы,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наименование  замещаемых  должностей  государственной  гражданской службы с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указанием    структурных   подразделений,   размер   денежного   содержания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(заработной   платы),  результаты  аттестации  на  соответствие  замещаемой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должности государственной гражданской службы (работы), в том числе сведения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   трудовой   деятельности   на   условиях  совместительства,  совмещения,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предпринимательской и иной деятельности).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25.  Сведения  о  классном чине федеральной государственной гражданской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службы  и  (или)  гражданской  службы субъекта Российской Федерации и (или)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муниципальной  службы,  дипломатическом ранге, воинском и (или) специальном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звании, классном чине правоохранительной службы, классном чине юстиции (кем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 когда присвоены).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26. Сведения о пребывании за границей (время, место, цель пребывания).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27. Реквизиты документа, удостоверяющего личность гражданина Российской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Федерации за пределами территории Российской Федерации (серия, номер, когда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 кем выдан).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28.  Сведения  о наличии (отсутствии) судимости, в том числе снятой или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погашенной.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29. Сведения об оформлении допуска к государственной тайне (имеющемся 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(или) имевшихся ранее (форма, реквизиты).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30.  Сведения  о  государственных  наградах,  иных  наградах  и  знаках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отличия.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31.  Сведения  о  ежегодных  оплачиваемых  отпусках, учебных отпусках 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отпусках без сохранения денежного содержания.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32.  Сведения  о своих доходах, расходах, об имуществе и обязательствах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имущественного   характера,  а  также  сведения  о  доходах,  расходах,  об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имуществе и обязательствах имущественного характера своих супруга (супруги)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 несовершеннолетних детей.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33.  Сведения  о  счетах  в  банках  и  кредитных  организациях (полное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наименование банка или кредитной организации, номер счета и дата открытия).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34. Реквизиты банковских карт (номер карты).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35.  Сведения,  содержащиеся  в служебном контракте, трудовом договоре,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дополнительных соглашениях к служебному контракту, трудовому договору.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36.  Сведения  о  близких  родственниках  (отец,  мать, братья, сестры,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дети),  супругах (в том числе бывших), супругах братьев и сестер, братьях 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сестрах  супругов,  постоянно  проживающих  за границей и (или) оформляющих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документы  для  выезда на постоянное место жительства в другое государство: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фамилия,  имя,  отчество  (при  наличии),  с  какого  времени  проживают за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lastRenderedPageBreak/>
        <w:t>границей.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37.   Сведения   об   адресах   сайтов   и   (или)   страниц  сайтов  в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информационно-телекоммуникационной  сети "Интернет", на которых федеральный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государственный   гражданский  служащий,  гражданин  Российской  Федерации,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претендующий на замещение должности федеральной государственной гражданской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службы,  размещали общедоступную информацию, а также данные, позволяющие их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идентифицировать.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38.  Сведения,  содержащиеся  в  документах,  предусмотренных пунктом 6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Правил  предоставления  федеральным  государственным  гражданским  служащим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единовременной  субсидии  на  приобретение  жилого  помещения, утвержденных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постановлением  Правительства  Российской  Федерации  от  27 января 2009 г.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N 63.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39. Персональный идентификатор.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40. Табельный номер.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41.  Иные  персональные  данные,  соответствующие  целям  их обработки,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которые я пожелаю сообщить о себе.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Вышеуказанные  персональные  данные  предоставляю для обработки в целях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обеспечения   соблюдения   в  отношении  меня  законодательства  Российской</w:t>
      </w:r>
    </w:p>
    <w:p w:rsidR="00C33C72" w:rsidRDefault="004822B3" w:rsidP="00C33C72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Федерации  в  сфере отношений, связанных  с  поступлением  на</w:t>
      </w:r>
      <w:r w:rsidR="00C33C72">
        <w:rPr>
          <w:rFonts w:ascii="Courier New" w:hAnsi="Courier New" w:cs="Courier New"/>
          <w:color w:val="auto"/>
          <w:sz w:val="20"/>
          <w:szCs w:val="20"/>
        </w:rPr>
        <w:t xml:space="preserve"> муниципальную</w:t>
      </w:r>
    </w:p>
    <w:p w:rsidR="004822B3" w:rsidRDefault="004822B3" w:rsidP="006A0DD5">
      <w:pPr>
        <w:autoSpaceDE w:val="0"/>
        <w:autoSpaceDN w:val="0"/>
        <w:adjustRightInd w:val="0"/>
        <w:ind w:right="85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службу  (работу),  ее</w:t>
      </w:r>
      <w:r w:rsidR="00C33C72">
        <w:rPr>
          <w:rFonts w:ascii="Courier New" w:hAnsi="Courier New" w:cs="Courier New"/>
          <w:color w:val="auto"/>
          <w:sz w:val="20"/>
          <w:szCs w:val="20"/>
        </w:rPr>
        <w:t xml:space="preserve"> </w:t>
      </w:r>
      <w:r>
        <w:rPr>
          <w:rFonts w:ascii="Courier New" w:hAnsi="Courier New" w:cs="Courier New"/>
          <w:color w:val="auto"/>
          <w:sz w:val="20"/>
          <w:szCs w:val="20"/>
        </w:rPr>
        <w:t xml:space="preserve">прохождением  </w:t>
      </w:r>
      <w:r w:rsidR="003D6225">
        <w:rPr>
          <w:rFonts w:ascii="Courier New" w:hAnsi="Courier New" w:cs="Courier New"/>
          <w:color w:val="auto"/>
          <w:sz w:val="20"/>
          <w:szCs w:val="20"/>
        </w:rPr>
        <w:t>и</w:t>
      </w:r>
      <w:r>
        <w:rPr>
          <w:rFonts w:ascii="Courier New" w:hAnsi="Courier New" w:cs="Courier New"/>
          <w:color w:val="auto"/>
          <w:sz w:val="20"/>
          <w:szCs w:val="20"/>
        </w:rPr>
        <w:t xml:space="preserve">  прекращением  (служебных  (трудовых)  и  непосредственно</w:t>
      </w:r>
      <w:r w:rsidR="003D6225">
        <w:rPr>
          <w:rFonts w:ascii="Courier New" w:hAnsi="Courier New" w:cs="Courier New"/>
          <w:color w:val="auto"/>
          <w:sz w:val="20"/>
          <w:szCs w:val="20"/>
        </w:rPr>
        <w:t xml:space="preserve"> </w:t>
      </w:r>
      <w:r>
        <w:rPr>
          <w:rFonts w:ascii="Courier New" w:hAnsi="Courier New" w:cs="Courier New"/>
          <w:color w:val="auto"/>
          <w:sz w:val="20"/>
          <w:szCs w:val="20"/>
        </w:rPr>
        <w:t>связанных  с  ними  отношений), для  реализации  полномочий,  возложенных</w:t>
      </w:r>
      <w:r w:rsidR="003D6225">
        <w:rPr>
          <w:rFonts w:ascii="Courier New" w:hAnsi="Courier New" w:cs="Courier New"/>
          <w:color w:val="auto"/>
          <w:sz w:val="20"/>
          <w:szCs w:val="20"/>
        </w:rPr>
        <w:t xml:space="preserve"> </w:t>
      </w:r>
      <w:r>
        <w:rPr>
          <w:rFonts w:ascii="Courier New" w:hAnsi="Courier New" w:cs="Courier New"/>
          <w:color w:val="auto"/>
          <w:sz w:val="20"/>
          <w:szCs w:val="20"/>
        </w:rPr>
        <w:t xml:space="preserve">законодательством Российской Федерации на </w:t>
      </w:r>
      <w:r w:rsidR="003D6225">
        <w:rPr>
          <w:rFonts w:ascii="Courier New" w:hAnsi="Courier New" w:cs="Courier New"/>
          <w:color w:val="auto"/>
          <w:sz w:val="20"/>
          <w:szCs w:val="20"/>
        </w:rPr>
        <w:t>Местную администрацию</w:t>
      </w:r>
      <w:r>
        <w:rPr>
          <w:rFonts w:ascii="Courier New" w:hAnsi="Courier New" w:cs="Courier New"/>
          <w:color w:val="auto"/>
          <w:sz w:val="20"/>
          <w:szCs w:val="20"/>
        </w:rPr>
        <w:t>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Персональные  данные,  а  именно:  фамилию, имя, отчество (при наличии)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разрешаю  использовать  в  качестве  общедоступных  в  электронной  почте 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системе электронного документооборота </w:t>
      </w:r>
      <w:r w:rsidR="003D6225">
        <w:rPr>
          <w:rFonts w:ascii="Courier New" w:hAnsi="Courier New" w:cs="Courier New"/>
          <w:color w:val="auto"/>
          <w:sz w:val="20"/>
          <w:szCs w:val="20"/>
        </w:rPr>
        <w:t>Местной администрации</w:t>
      </w:r>
      <w:r>
        <w:rPr>
          <w:rFonts w:ascii="Courier New" w:hAnsi="Courier New" w:cs="Courier New"/>
          <w:color w:val="auto"/>
          <w:sz w:val="20"/>
          <w:szCs w:val="20"/>
        </w:rPr>
        <w:t>, а также в иных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случаях,   предусмотренных   законодательством   Российской   Федерации  об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обеспечении  доступа  к информации о деятельности государственных органов 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органов местного самоуправления.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Персональные  данные,  а  именно:  дату  рождения  (число,  месяц и год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рождения)   и   фотографию  разрешаю  (не  разрешаю)  (нужное  подчеркнуть)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использовать   в   качестве  общедоступных  для  публикации  на  внутреннем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информационном  портале </w:t>
      </w:r>
      <w:r w:rsidR="003D6225">
        <w:rPr>
          <w:rFonts w:ascii="Courier New" w:hAnsi="Courier New" w:cs="Courier New"/>
          <w:color w:val="auto"/>
          <w:sz w:val="20"/>
          <w:szCs w:val="20"/>
        </w:rPr>
        <w:t>Местной администрации</w:t>
      </w:r>
      <w:r>
        <w:rPr>
          <w:rFonts w:ascii="Courier New" w:hAnsi="Courier New" w:cs="Courier New"/>
          <w:color w:val="auto"/>
          <w:sz w:val="20"/>
          <w:szCs w:val="20"/>
        </w:rPr>
        <w:t>,  а  также  в  иных  случаях,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предусмотренных   законодательством  Российской  Федерации  об  обеспечении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доступа  к  информации  о  деятельности  государственных  органов и органов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местного самоуправления.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Я ознакомлен (ознакомлена) с тем, что: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настоящее  согласие  на  обработку персональных данных действует с даты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подписания до _____________________________________________________________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__________________________________________________________________________;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(цель, до достижения которой действует согласие или срок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                его действия)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согласие  на  обработку  персональных  данных  может  быть  отозвано на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основании письменного заявления в произвольной форме;</w:t>
      </w:r>
    </w:p>
    <w:p w:rsidR="004822B3" w:rsidRDefault="004822B3" w:rsidP="006A0DD5">
      <w:pPr>
        <w:autoSpaceDE w:val="0"/>
        <w:autoSpaceDN w:val="0"/>
        <w:adjustRightInd w:val="0"/>
        <w:ind w:right="85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в случае отзыва согласия на обработку персональных данных </w:t>
      </w:r>
      <w:r w:rsidR="003D6225">
        <w:rPr>
          <w:rFonts w:ascii="Courier New" w:hAnsi="Courier New" w:cs="Courier New"/>
          <w:color w:val="auto"/>
          <w:sz w:val="20"/>
          <w:szCs w:val="20"/>
        </w:rPr>
        <w:t xml:space="preserve">Местная администрация </w:t>
      </w:r>
      <w:r>
        <w:rPr>
          <w:rFonts w:ascii="Courier New" w:hAnsi="Courier New" w:cs="Courier New"/>
          <w:color w:val="auto"/>
          <w:sz w:val="20"/>
          <w:szCs w:val="20"/>
        </w:rPr>
        <w:t>вправе  продолжить обработку персональных данных при  наличии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оснований,  указанных  в  </w:t>
      </w:r>
      <w:hyperlink r:id="rId35" w:history="1">
        <w:r>
          <w:rPr>
            <w:rFonts w:ascii="Courier New" w:hAnsi="Courier New" w:cs="Courier New"/>
            <w:color w:val="0000FF"/>
            <w:sz w:val="20"/>
            <w:szCs w:val="20"/>
          </w:rPr>
          <w:t>пунктах 2</w:t>
        </w:r>
      </w:hyperlink>
      <w:r>
        <w:rPr>
          <w:rFonts w:ascii="Courier New" w:hAnsi="Courier New" w:cs="Courier New"/>
          <w:color w:val="auto"/>
          <w:sz w:val="20"/>
          <w:szCs w:val="20"/>
        </w:rPr>
        <w:t xml:space="preserve"> - </w:t>
      </w:r>
      <w:hyperlink r:id="rId36" w:history="1">
        <w:r>
          <w:rPr>
            <w:rFonts w:ascii="Courier New" w:hAnsi="Courier New" w:cs="Courier New"/>
            <w:color w:val="0000FF"/>
            <w:sz w:val="20"/>
            <w:szCs w:val="20"/>
          </w:rPr>
          <w:t>9.1</w:t>
        </w:r>
      </w:hyperlink>
      <w:r>
        <w:rPr>
          <w:rFonts w:ascii="Courier New" w:hAnsi="Courier New" w:cs="Courier New"/>
          <w:color w:val="auto"/>
          <w:sz w:val="20"/>
          <w:szCs w:val="20"/>
        </w:rPr>
        <w:t xml:space="preserve">  и  </w:t>
      </w:r>
      <w:hyperlink r:id="rId37" w:history="1">
        <w:r>
          <w:rPr>
            <w:rFonts w:ascii="Courier New" w:hAnsi="Courier New" w:cs="Courier New"/>
            <w:color w:val="0000FF"/>
            <w:sz w:val="20"/>
            <w:szCs w:val="20"/>
          </w:rPr>
          <w:t>11  части 1 статьи 6</w:t>
        </w:r>
      </w:hyperlink>
      <w:r>
        <w:rPr>
          <w:rFonts w:ascii="Courier New" w:hAnsi="Courier New" w:cs="Courier New"/>
          <w:color w:val="auto"/>
          <w:sz w:val="20"/>
          <w:szCs w:val="20"/>
        </w:rPr>
        <w:t xml:space="preserve">, </w:t>
      </w:r>
      <w:hyperlink r:id="rId38" w:history="1">
        <w:r>
          <w:rPr>
            <w:rFonts w:ascii="Courier New" w:hAnsi="Courier New" w:cs="Courier New"/>
            <w:color w:val="0000FF"/>
            <w:sz w:val="20"/>
            <w:szCs w:val="20"/>
          </w:rPr>
          <w:t>части 2</w:t>
        </w:r>
      </w:hyperlink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статьи  10  и  </w:t>
      </w:r>
      <w:hyperlink r:id="rId39" w:history="1">
        <w:r>
          <w:rPr>
            <w:rFonts w:ascii="Courier New" w:hAnsi="Courier New" w:cs="Courier New"/>
            <w:color w:val="0000FF"/>
            <w:sz w:val="20"/>
            <w:szCs w:val="20"/>
          </w:rPr>
          <w:t>части  2  статьи  11</w:t>
        </w:r>
      </w:hyperlink>
      <w:r>
        <w:rPr>
          <w:rFonts w:ascii="Courier New" w:hAnsi="Courier New" w:cs="Courier New"/>
          <w:color w:val="auto"/>
          <w:sz w:val="20"/>
          <w:szCs w:val="20"/>
        </w:rPr>
        <w:t xml:space="preserve">  Федерального закона от 27 июля 2006 г.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N 152-ФЗ "О персональных данных";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после _________________________________________________________________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___________________________________________________________________________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             (цель обработки персональных данных)</w:t>
      </w:r>
    </w:p>
    <w:p w:rsidR="004822B3" w:rsidRDefault="004822B3" w:rsidP="006A0DD5">
      <w:pPr>
        <w:autoSpaceDE w:val="0"/>
        <w:autoSpaceDN w:val="0"/>
        <w:adjustRightInd w:val="0"/>
        <w:ind w:right="85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персональные  данные  будут  храниться  в </w:t>
      </w:r>
      <w:r w:rsidR="003D6225">
        <w:rPr>
          <w:rFonts w:ascii="Courier New" w:hAnsi="Courier New" w:cs="Courier New"/>
          <w:color w:val="auto"/>
          <w:sz w:val="20"/>
          <w:szCs w:val="20"/>
        </w:rPr>
        <w:t>Местной администрации</w:t>
      </w:r>
      <w:r>
        <w:rPr>
          <w:rFonts w:ascii="Courier New" w:hAnsi="Courier New" w:cs="Courier New"/>
          <w:color w:val="auto"/>
          <w:sz w:val="20"/>
          <w:szCs w:val="20"/>
        </w:rPr>
        <w:t xml:space="preserve"> в течение срока</w:t>
      </w:r>
      <w:r w:rsidR="003D6225">
        <w:rPr>
          <w:rFonts w:ascii="Courier New" w:hAnsi="Courier New" w:cs="Courier New"/>
          <w:color w:val="auto"/>
          <w:sz w:val="20"/>
          <w:szCs w:val="20"/>
        </w:rPr>
        <w:t xml:space="preserve"> хр</w:t>
      </w:r>
      <w:r>
        <w:rPr>
          <w:rFonts w:ascii="Courier New" w:hAnsi="Courier New" w:cs="Courier New"/>
          <w:color w:val="auto"/>
          <w:sz w:val="20"/>
          <w:szCs w:val="20"/>
        </w:rPr>
        <w:t>анения    документов,   предусмотренного   законодательством   Российской</w:t>
      </w:r>
      <w:r w:rsidR="003D6225">
        <w:rPr>
          <w:rFonts w:ascii="Courier New" w:hAnsi="Courier New" w:cs="Courier New"/>
          <w:color w:val="auto"/>
          <w:sz w:val="20"/>
          <w:szCs w:val="20"/>
        </w:rPr>
        <w:t xml:space="preserve"> </w:t>
      </w:r>
      <w:r>
        <w:rPr>
          <w:rFonts w:ascii="Courier New" w:hAnsi="Courier New" w:cs="Courier New"/>
          <w:color w:val="auto"/>
          <w:sz w:val="20"/>
          <w:szCs w:val="20"/>
        </w:rPr>
        <w:t>Федерации;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персональные  данные,  предоставляемые  в  отношении третьих лиц, будут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обрабатываться   только   в   целях  осуществления  и  выполнения  функций,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возложенных законодательством Российской Федерации на </w:t>
      </w:r>
      <w:r w:rsidR="003D6225">
        <w:rPr>
          <w:rFonts w:ascii="Courier New" w:hAnsi="Courier New" w:cs="Courier New"/>
          <w:color w:val="auto"/>
          <w:sz w:val="20"/>
          <w:szCs w:val="20"/>
        </w:rPr>
        <w:t>Местную администрацию</w:t>
      </w:r>
      <w:r>
        <w:rPr>
          <w:rFonts w:ascii="Courier New" w:hAnsi="Courier New" w:cs="Courier New"/>
          <w:color w:val="auto"/>
          <w:sz w:val="20"/>
          <w:szCs w:val="20"/>
        </w:rPr>
        <w:t>.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Дата начала обработки персональных данных:</w:t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>___________________                                        ________________</w:t>
      </w:r>
    </w:p>
    <w:p w:rsidR="003D6225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t xml:space="preserve">      (дата)                                                   (подпись)</w:t>
      </w:r>
    </w:p>
    <w:p w:rsidR="003D6225" w:rsidRDefault="003D6225">
      <w:pPr>
        <w:rPr>
          <w:rFonts w:ascii="Courier New" w:hAnsi="Courier New" w:cs="Courier New"/>
          <w:color w:val="auto"/>
          <w:sz w:val="20"/>
          <w:szCs w:val="20"/>
        </w:rPr>
      </w:pPr>
      <w:r>
        <w:rPr>
          <w:rFonts w:ascii="Courier New" w:hAnsi="Courier New" w:cs="Courier New"/>
          <w:color w:val="auto"/>
          <w:sz w:val="20"/>
          <w:szCs w:val="20"/>
        </w:rPr>
        <w:br w:type="page"/>
      </w: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Courier New" w:hAnsi="Courier New" w:cs="Courier New"/>
          <w:color w:val="auto"/>
          <w:sz w:val="20"/>
          <w:szCs w:val="20"/>
        </w:rPr>
      </w:pPr>
    </w:p>
    <w:p w:rsidR="003D6225" w:rsidRPr="003D6225" w:rsidRDefault="003D6225" w:rsidP="003D622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3D6225">
        <w:rPr>
          <w:rFonts w:ascii="Times New Roman" w:hAnsi="Times New Roman" w:cs="Times New Roman"/>
          <w:color w:val="auto"/>
          <w:sz w:val="26"/>
          <w:szCs w:val="26"/>
        </w:rPr>
        <w:t>Приложение № 1</w:t>
      </w:r>
      <w:r>
        <w:rPr>
          <w:rFonts w:ascii="Times New Roman" w:hAnsi="Times New Roman" w:cs="Times New Roman"/>
          <w:color w:val="auto"/>
          <w:sz w:val="26"/>
          <w:szCs w:val="26"/>
        </w:rPr>
        <w:t>2</w:t>
      </w:r>
    </w:p>
    <w:p w:rsidR="003D6225" w:rsidRPr="003D6225" w:rsidRDefault="003D6225" w:rsidP="003D622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3D6225">
        <w:rPr>
          <w:rFonts w:ascii="Times New Roman" w:hAnsi="Times New Roman" w:cs="Times New Roman"/>
          <w:color w:val="auto"/>
          <w:sz w:val="26"/>
          <w:szCs w:val="26"/>
        </w:rPr>
        <w:t>к постановлению Местной администрации</w:t>
      </w:r>
    </w:p>
    <w:p w:rsidR="003D6225" w:rsidRPr="003D6225" w:rsidRDefault="003D6225" w:rsidP="003D622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3D6225">
        <w:rPr>
          <w:rFonts w:ascii="Times New Roman" w:hAnsi="Times New Roman" w:cs="Times New Roman"/>
          <w:color w:val="auto"/>
          <w:sz w:val="26"/>
          <w:szCs w:val="26"/>
        </w:rPr>
        <w:t>муниципального образования города Сестрорецка</w:t>
      </w:r>
    </w:p>
    <w:p w:rsidR="004822B3" w:rsidRDefault="006A0DD5" w:rsidP="003D6225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  <w:sz w:val="26"/>
          <w:szCs w:val="26"/>
        </w:rPr>
      </w:pPr>
      <w:r w:rsidRPr="006A0DD5">
        <w:rPr>
          <w:rFonts w:ascii="Times New Roman" w:hAnsi="Times New Roman" w:cs="Times New Roman"/>
          <w:color w:val="auto"/>
          <w:sz w:val="26"/>
          <w:szCs w:val="26"/>
        </w:rPr>
        <w:t>от 28 декабря 2024 г. № 387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94"/>
      </w:tblGrid>
      <w:tr w:rsidR="004822B3">
        <w:tc>
          <w:tcPr>
            <w:tcW w:w="8994" w:type="dxa"/>
          </w:tcPr>
          <w:p w:rsidR="003D6225" w:rsidRDefault="003D62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3D6225" w:rsidRDefault="003D62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822B3" w:rsidRPr="003D6225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3D622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Типовая форма разъяснения</w:t>
            </w:r>
          </w:p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D6225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субъекту персональных данных юридических последствий отказа предоставить свои персональные данные</w:t>
            </w:r>
          </w:p>
        </w:tc>
      </w:tr>
    </w:tbl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7463"/>
        <w:gridCol w:w="397"/>
      </w:tblGrid>
      <w:tr w:rsidR="004822B3">
        <w:tc>
          <w:tcPr>
            <w:tcW w:w="8994" w:type="dxa"/>
            <w:gridSpan w:val="3"/>
          </w:tcPr>
          <w:p w:rsidR="004822B3" w:rsidRDefault="004822B3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В соответствии </w:t>
            </w:r>
            <w:r w:rsidR="0083222F" w:rsidRPr="0083222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 Федеральным законом от 02.03.2007 № 25-ФЗ «О муниципальной службе в Российской Федерации», статьями  65,  86  Трудового кодекса Российской Федерации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="003D622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Местной администрацией муниципального образования города Сестрорецка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определен перечень персональных данных, которые субъект персональных данных обязан предоставить в связи с поступлением или прохождением </w:t>
            </w:r>
            <w:r w:rsidR="003D6225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службы (работы). Без представления субъектом персональных данных обязательных для заключения служебного контракта (трудового договора) сведений служебный контракт (трудовой договор) не может быть заключен.</w:t>
            </w:r>
          </w:p>
          <w:p w:rsidR="004822B3" w:rsidRDefault="004822B3" w:rsidP="00901CC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На основании </w:t>
            </w:r>
            <w:hyperlink r:id="rId40" w:history="1">
              <w:r w:rsidRPr="00901CC2">
                <w:rPr>
                  <w:rFonts w:ascii="Times New Roman" w:hAnsi="Times New Roman" w:cs="Times New Roman"/>
                  <w:color w:val="auto"/>
                  <w:sz w:val="26"/>
                  <w:szCs w:val="26"/>
                </w:rPr>
                <w:t>пункта 11 статьи 77</w:t>
              </w:r>
            </w:hyperlink>
            <w:r w:rsidRPr="00901CC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Трудового кодекса Российской Федерации служебный контракт (трудовой договор) прекращается вследствие нарушения установленных обязательных правил его заключения, если это нарушение исключает возможность замещения должности (продолжения работы).</w:t>
            </w:r>
          </w:p>
        </w:tc>
      </w:tr>
      <w:tr w:rsidR="004822B3">
        <w:tc>
          <w:tcPr>
            <w:tcW w:w="1134" w:type="dxa"/>
            <w:vAlign w:val="bottom"/>
          </w:tcPr>
          <w:p w:rsidR="004822B3" w:rsidRDefault="004822B3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Мне,</w:t>
            </w:r>
          </w:p>
        </w:tc>
        <w:tc>
          <w:tcPr>
            <w:tcW w:w="7463" w:type="dxa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97" w:type="dxa"/>
            <w:vAlign w:val="bottom"/>
          </w:tcPr>
          <w:p w:rsidR="004822B3" w:rsidRDefault="00482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,</w:t>
            </w:r>
          </w:p>
        </w:tc>
      </w:tr>
      <w:tr w:rsidR="004822B3">
        <w:tc>
          <w:tcPr>
            <w:tcW w:w="1134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7463" w:type="dxa"/>
            <w:tcBorders>
              <w:top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(фамилия, имя, отчество (при наличии)</w:t>
            </w:r>
          </w:p>
        </w:tc>
        <w:tc>
          <w:tcPr>
            <w:tcW w:w="39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822B3">
        <w:tc>
          <w:tcPr>
            <w:tcW w:w="8994" w:type="dxa"/>
            <w:gridSpan w:val="3"/>
          </w:tcPr>
          <w:p w:rsidR="004822B3" w:rsidRDefault="004822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разъяснены юридические последствия отказа предоставить свои персональные данные.</w:t>
            </w:r>
          </w:p>
        </w:tc>
      </w:tr>
    </w:tbl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2"/>
        <w:gridCol w:w="2487"/>
        <w:gridCol w:w="2942"/>
      </w:tblGrid>
      <w:tr w:rsidR="004822B3">
        <w:tc>
          <w:tcPr>
            <w:tcW w:w="3622" w:type="dxa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48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822B3">
        <w:tc>
          <w:tcPr>
            <w:tcW w:w="3622" w:type="dxa"/>
            <w:tcBorders>
              <w:top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(число, месяц, год)</w:t>
            </w:r>
          </w:p>
        </w:tc>
        <w:tc>
          <w:tcPr>
            <w:tcW w:w="2487" w:type="dxa"/>
          </w:tcPr>
          <w:p w:rsidR="004822B3" w:rsidRDefault="004822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2942" w:type="dxa"/>
            <w:tcBorders>
              <w:top w:val="single" w:sz="4" w:space="0" w:color="auto"/>
            </w:tcBorders>
          </w:tcPr>
          <w:p w:rsidR="004822B3" w:rsidRDefault="004822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(подпись)</w:t>
            </w:r>
          </w:p>
        </w:tc>
      </w:tr>
    </w:tbl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4822B3" w:rsidRDefault="004822B3" w:rsidP="004822B3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Times New Roman" w:hAnsi="Times New Roman" w:cs="Times New Roman"/>
          <w:color w:val="auto"/>
          <w:sz w:val="2"/>
          <w:szCs w:val="2"/>
        </w:rPr>
      </w:pPr>
    </w:p>
    <w:p w:rsidR="00F90BBB" w:rsidRDefault="00F90BBB" w:rsidP="00F90BBB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C65F90" w:rsidRDefault="00C65F90">
      <w:p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br w:type="page"/>
      </w:r>
    </w:p>
    <w:p w:rsidR="004822B3" w:rsidRDefault="004822B3" w:rsidP="00F90BBB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bookmarkEnd w:id="0"/>
    <w:p w:rsidR="00C65F90" w:rsidRPr="00C65F90" w:rsidRDefault="00C65F90" w:rsidP="00C65F90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C65F90">
        <w:rPr>
          <w:rFonts w:ascii="Times New Roman" w:hAnsi="Times New Roman" w:cs="Times New Roman"/>
          <w:bCs/>
          <w:sz w:val="26"/>
          <w:szCs w:val="26"/>
        </w:rPr>
        <w:t>Приложение № 13</w:t>
      </w:r>
    </w:p>
    <w:p w:rsidR="00C65F90" w:rsidRPr="00C65F90" w:rsidRDefault="00C65F90" w:rsidP="00C65F90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C65F90">
        <w:rPr>
          <w:rFonts w:ascii="Times New Roman" w:hAnsi="Times New Roman" w:cs="Times New Roman"/>
          <w:bCs/>
          <w:sz w:val="26"/>
          <w:szCs w:val="26"/>
        </w:rPr>
        <w:t>к постановлению Местной администрации</w:t>
      </w:r>
    </w:p>
    <w:p w:rsidR="00C65F90" w:rsidRPr="00C65F90" w:rsidRDefault="00C65F90" w:rsidP="00C65F90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C65F90">
        <w:rPr>
          <w:rFonts w:ascii="Times New Roman" w:hAnsi="Times New Roman" w:cs="Times New Roman"/>
          <w:bCs/>
          <w:sz w:val="26"/>
          <w:szCs w:val="26"/>
        </w:rPr>
        <w:t>муниципального образования города Сестрорецка</w:t>
      </w:r>
    </w:p>
    <w:p w:rsidR="00C65F90" w:rsidRPr="00C65F90" w:rsidRDefault="006A0DD5" w:rsidP="00C65F90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6A0DD5">
        <w:rPr>
          <w:rFonts w:ascii="Times New Roman" w:hAnsi="Times New Roman" w:cs="Times New Roman"/>
          <w:bCs/>
          <w:sz w:val="26"/>
          <w:szCs w:val="26"/>
        </w:rPr>
        <w:t>от 28 декабря 2024 г. № 387</w:t>
      </w:r>
    </w:p>
    <w:p w:rsidR="00C65F90" w:rsidRPr="00C65F90" w:rsidRDefault="00C65F90" w:rsidP="00C65F90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:rsidR="00C65F90" w:rsidRDefault="00C65F90" w:rsidP="00C65F9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65F90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:rsidR="00C65F90" w:rsidRDefault="00C65F90" w:rsidP="00C65F9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65F90">
        <w:rPr>
          <w:rFonts w:ascii="Times New Roman" w:hAnsi="Times New Roman" w:cs="Times New Roman"/>
          <w:b/>
          <w:bCs/>
          <w:sz w:val="26"/>
          <w:szCs w:val="26"/>
        </w:rPr>
        <w:t xml:space="preserve"> информаци</w:t>
      </w:r>
      <w:r>
        <w:rPr>
          <w:rFonts w:ascii="Times New Roman" w:hAnsi="Times New Roman" w:cs="Times New Roman"/>
          <w:b/>
          <w:bCs/>
          <w:sz w:val="26"/>
          <w:szCs w:val="26"/>
        </w:rPr>
        <w:t>о</w:t>
      </w:r>
      <w:r w:rsidRPr="00C65F90">
        <w:rPr>
          <w:rFonts w:ascii="Times New Roman" w:hAnsi="Times New Roman" w:cs="Times New Roman"/>
          <w:b/>
          <w:bCs/>
          <w:sz w:val="26"/>
          <w:szCs w:val="26"/>
        </w:rPr>
        <w:t>нных систем пе</w:t>
      </w:r>
      <w:r>
        <w:rPr>
          <w:rFonts w:ascii="Times New Roman" w:hAnsi="Times New Roman" w:cs="Times New Roman"/>
          <w:b/>
          <w:bCs/>
          <w:sz w:val="26"/>
          <w:szCs w:val="26"/>
        </w:rPr>
        <w:t>р</w:t>
      </w:r>
      <w:r w:rsidRPr="00C65F90">
        <w:rPr>
          <w:rFonts w:ascii="Times New Roman" w:hAnsi="Times New Roman" w:cs="Times New Roman"/>
          <w:b/>
          <w:bCs/>
          <w:sz w:val="26"/>
          <w:szCs w:val="26"/>
        </w:rPr>
        <w:t xml:space="preserve">сональных данных </w:t>
      </w:r>
    </w:p>
    <w:p w:rsidR="00C65F90" w:rsidRDefault="00C65F90" w:rsidP="00C65F9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65F90">
        <w:rPr>
          <w:rFonts w:ascii="Times New Roman" w:hAnsi="Times New Roman" w:cs="Times New Roman"/>
          <w:b/>
          <w:bCs/>
          <w:sz w:val="26"/>
          <w:szCs w:val="26"/>
        </w:rPr>
        <w:t>в Местной администрации муниципального образования города Сестрорецка</w:t>
      </w:r>
    </w:p>
    <w:p w:rsidR="00C65F90" w:rsidRDefault="00C65F90" w:rsidP="00C65F9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65F90" w:rsidRPr="00FD62BC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1С: Зарплата и кадры государственного учреждения 8</w:t>
      </w:r>
      <w:r w:rsidRPr="00FD62BC">
        <w:rPr>
          <w:rFonts w:ascii="Times New Roman" w:hAnsi="Times New Roman" w:cs="Times New Roman"/>
          <w:bCs/>
          <w:sz w:val="26"/>
          <w:szCs w:val="26"/>
        </w:rPr>
        <w:tab/>
      </w:r>
    </w:p>
    <w:p w:rsidR="00C65F90" w:rsidRPr="00FD62BC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1С: Бухгалтерия государственного учреждения 8</w:t>
      </w:r>
      <w:r w:rsidRPr="00FD62BC">
        <w:rPr>
          <w:rFonts w:ascii="Times New Roman" w:hAnsi="Times New Roman" w:cs="Times New Roman"/>
          <w:bCs/>
          <w:sz w:val="26"/>
          <w:szCs w:val="26"/>
        </w:rPr>
        <w:tab/>
      </w:r>
    </w:p>
    <w:p w:rsidR="00C65F90" w:rsidRPr="00FD62BC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СУФД-Портал</w:t>
      </w:r>
      <w:r w:rsidRPr="00FD62BC">
        <w:rPr>
          <w:rFonts w:ascii="Times New Roman" w:hAnsi="Times New Roman" w:cs="Times New Roman"/>
          <w:bCs/>
          <w:sz w:val="26"/>
          <w:szCs w:val="26"/>
        </w:rPr>
        <w:tab/>
      </w:r>
    </w:p>
    <w:p w:rsidR="00C65F90" w:rsidRPr="00FD62BC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АИС БП – ЭК</w:t>
      </w:r>
      <w:r w:rsidRPr="00FD62BC">
        <w:rPr>
          <w:rFonts w:ascii="Times New Roman" w:hAnsi="Times New Roman" w:cs="Times New Roman"/>
          <w:bCs/>
          <w:sz w:val="26"/>
          <w:szCs w:val="26"/>
        </w:rPr>
        <w:tab/>
      </w:r>
    </w:p>
    <w:p w:rsidR="00C65F90" w:rsidRPr="00FD62BC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СЭД «СБИС+»</w:t>
      </w:r>
    </w:p>
    <w:p w:rsidR="00C65F90" w:rsidRPr="00FD62BC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БД АИСТ</w:t>
      </w:r>
    </w:p>
    <w:p w:rsidR="00C65F90" w:rsidRDefault="00C65F90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 w:rsidRPr="00FD62BC">
        <w:rPr>
          <w:rFonts w:ascii="Times New Roman" w:hAnsi="Times New Roman" w:cs="Times New Roman"/>
          <w:bCs/>
          <w:sz w:val="26"/>
          <w:szCs w:val="26"/>
        </w:rPr>
        <w:t>ЕГИССО</w:t>
      </w:r>
    </w:p>
    <w:p w:rsidR="006A0DD5" w:rsidRPr="00FD62BC" w:rsidRDefault="006A0DD5" w:rsidP="00C65F90">
      <w:pPr>
        <w:pStyle w:val="af3"/>
        <w:numPr>
          <w:ilvl w:val="0"/>
          <w:numId w:val="16"/>
        </w:num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БАНК о детях-сиротах</w:t>
      </w:r>
    </w:p>
    <w:p w:rsidR="00C65F90" w:rsidRPr="00C65F90" w:rsidRDefault="00C65F90" w:rsidP="00C65F90">
      <w:pPr>
        <w:pStyle w:val="af3"/>
        <w:ind w:left="1080"/>
        <w:rPr>
          <w:rFonts w:ascii="Times New Roman" w:hAnsi="Times New Roman" w:cs="Times New Roman"/>
          <w:b/>
          <w:bCs/>
          <w:sz w:val="26"/>
          <w:szCs w:val="26"/>
        </w:rPr>
      </w:pPr>
    </w:p>
    <w:p w:rsidR="00C65F90" w:rsidRPr="00C65F90" w:rsidRDefault="00C65F90" w:rsidP="00C65F90">
      <w:pPr>
        <w:rPr>
          <w:rFonts w:ascii="Times New Roman" w:hAnsi="Times New Roman" w:cs="Times New Roman"/>
          <w:b/>
          <w:bCs/>
          <w:sz w:val="26"/>
          <w:szCs w:val="26"/>
        </w:rPr>
      </w:pPr>
    </w:p>
    <w:sectPr w:rsidR="00C65F90" w:rsidRPr="00C65F90" w:rsidSect="00974387">
      <w:pgSz w:w="11907" w:h="16840" w:code="9"/>
      <w:pgMar w:top="1134" w:right="567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0A2" w:rsidRDefault="003510A2">
      <w:pPr>
        <w:rPr>
          <w:rFonts w:cs="Times New Roman"/>
          <w:color w:val="auto"/>
        </w:rPr>
      </w:pPr>
      <w:r>
        <w:rPr>
          <w:rFonts w:cs="Times New Roman"/>
          <w:color w:val="auto"/>
        </w:rPr>
        <w:separator/>
      </w:r>
    </w:p>
  </w:endnote>
  <w:endnote w:type="continuationSeparator" w:id="0">
    <w:p w:rsidR="003510A2" w:rsidRDefault="00351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eiry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0A2" w:rsidRDefault="003510A2">
      <w:pPr>
        <w:rPr>
          <w:rFonts w:cs="Times New Roman"/>
          <w:color w:val="auto"/>
        </w:rPr>
      </w:pPr>
      <w:r>
        <w:rPr>
          <w:rFonts w:cs="Times New Roman"/>
          <w:color w:val="auto"/>
        </w:rPr>
        <w:separator/>
      </w:r>
    </w:p>
  </w:footnote>
  <w:footnote w:type="continuationSeparator" w:id="0">
    <w:p w:rsidR="003510A2" w:rsidRDefault="00351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19C137C8"/>
    <w:multiLevelType w:val="hybridMultilevel"/>
    <w:tmpl w:val="D86C31A0"/>
    <w:lvl w:ilvl="0" w:tplc="BE2403F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8" w15:restartNumberingAfterBreak="0">
    <w:nsid w:val="1FA370AB"/>
    <w:multiLevelType w:val="multilevel"/>
    <w:tmpl w:val="4AD426F0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9" w15:restartNumberingAfterBreak="0">
    <w:nsid w:val="2B2F7619"/>
    <w:multiLevelType w:val="hybridMultilevel"/>
    <w:tmpl w:val="A20AC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C056A"/>
    <w:multiLevelType w:val="multilevel"/>
    <w:tmpl w:val="C5DE633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90"/>
        </w:tabs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30"/>
        </w:tabs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80"/>
        </w:tabs>
        <w:ind w:left="5280" w:hanging="2160"/>
      </w:pPr>
      <w:rPr>
        <w:rFonts w:hint="default"/>
      </w:rPr>
    </w:lvl>
  </w:abstractNum>
  <w:abstractNum w:abstractNumId="11" w15:restartNumberingAfterBreak="0">
    <w:nsid w:val="36187525"/>
    <w:multiLevelType w:val="hybridMultilevel"/>
    <w:tmpl w:val="B3E01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46080"/>
    <w:multiLevelType w:val="hybridMultilevel"/>
    <w:tmpl w:val="A0D0E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A27E9E"/>
    <w:multiLevelType w:val="hybridMultilevel"/>
    <w:tmpl w:val="748EE98E"/>
    <w:lvl w:ilvl="0" w:tplc="C0EE0C98">
      <w:start w:val="6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4" w15:restartNumberingAfterBreak="0">
    <w:nsid w:val="5C7E1355"/>
    <w:multiLevelType w:val="multilevel"/>
    <w:tmpl w:val="A78071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64CD58C0"/>
    <w:multiLevelType w:val="hybridMultilevel"/>
    <w:tmpl w:val="B07AD27A"/>
    <w:lvl w:ilvl="0" w:tplc="3C64367C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D210B"/>
    <w:multiLevelType w:val="hybridMultilevel"/>
    <w:tmpl w:val="C2C0B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AC4E17"/>
    <w:multiLevelType w:val="hybridMultilevel"/>
    <w:tmpl w:val="C964750C"/>
    <w:lvl w:ilvl="0" w:tplc="D1D8C1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0"/>
  </w:num>
  <w:num w:numId="9">
    <w:abstractNumId w:val="17"/>
  </w:num>
  <w:num w:numId="10">
    <w:abstractNumId w:val="7"/>
  </w:num>
  <w:num w:numId="11">
    <w:abstractNumId w:val="14"/>
  </w:num>
  <w:num w:numId="12">
    <w:abstractNumId w:val="8"/>
  </w:num>
  <w:num w:numId="13">
    <w:abstractNumId w:val="13"/>
  </w:num>
  <w:num w:numId="14">
    <w:abstractNumId w:val="16"/>
  </w:num>
  <w:num w:numId="15">
    <w:abstractNumId w:val="11"/>
  </w:num>
  <w:num w:numId="16">
    <w:abstractNumId w:val="15"/>
  </w:num>
  <w:num w:numId="17">
    <w:abstractNumId w:val="1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181"/>
  <w:displayHorizont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F17"/>
    <w:rsid w:val="00002B1D"/>
    <w:rsid w:val="00020530"/>
    <w:rsid w:val="00036824"/>
    <w:rsid w:val="00055CA5"/>
    <w:rsid w:val="00061515"/>
    <w:rsid w:val="00070C40"/>
    <w:rsid w:val="00080EEA"/>
    <w:rsid w:val="00085810"/>
    <w:rsid w:val="000A36CD"/>
    <w:rsid w:val="000B200F"/>
    <w:rsid w:val="000C282B"/>
    <w:rsid w:val="000F4880"/>
    <w:rsid w:val="001061FB"/>
    <w:rsid w:val="0010691C"/>
    <w:rsid w:val="001111C5"/>
    <w:rsid w:val="00126251"/>
    <w:rsid w:val="00127143"/>
    <w:rsid w:val="001363C5"/>
    <w:rsid w:val="00151F36"/>
    <w:rsid w:val="00162F88"/>
    <w:rsid w:val="0017064A"/>
    <w:rsid w:val="00181D9D"/>
    <w:rsid w:val="001C5A0D"/>
    <w:rsid w:val="001F1D56"/>
    <w:rsid w:val="00201109"/>
    <w:rsid w:val="00226547"/>
    <w:rsid w:val="00231F31"/>
    <w:rsid w:val="00232D15"/>
    <w:rsid w:val="00252CDB"/>
    <w:rsid w:val="002639C4"/>
    <w:rsid w:val="00271520"/>
    <w:rsid w:val="00271B5B"/>
    <w:rsid w:val="002737C3"/>
    <w:rsid w:val="00284257"/>
    <w:rsid w:val="00292564"/>
    <w:rsid w:val="00295505"/>
    <w:rsid w:val="002A04AB"/>
    <w:rsid w:val="002A3666"/>
    <w:rsid w:val="002B2B23"/>
    <w:rsid w:val="002B6270"/>
    <w:rsid w:val="002C5F61"/>
    <w:rsid w:val="002F6894"/>
    <w:rsid w:val="00316F4C"/>
    <w:rsid w:val="0032620B"/>
    <w:rsid w:val="0034024C"/>
    <w:rsid w:val="003510A2"/>
    <w:rsid w:val="003571D3"/>
    <w:rsid w:val="0035748F"/>
    <w:rsid w:val="003673FD"/>
    <w:rsid w:val="00390D3B"/>
    <w:rsid w:val="00393F68"/>
    <w:rsid w:val="0039545B"/>
    <w:rsid w:val="003A6391"/>
    <w:rsid w:val="003C0C30"/>
    <w:rsid w:val="003C47D1"/>
    <w:rsid w:val="003D6225"/>
    <w:rsid w:val="003E2EF7"/>
    <w:rsid w:val="003E4775"/>
    <w:rsid w:val="003F32EF"/>
    <w:rsid w:val="00414E68"/>
    <w:rsid w:val="0042219D"/>
    <w:rsid w:val="00425453"/>
    <w:rsid w:val="00430069"/>
    <w:rsid w:val="00431850"/>
    <w:rsid w:val="004358C5"/>
    <w:rsid w:val="00435B6C"/>
    <w:rsid w:val="00435F76"/>
    <w:rsid w:val="00445233"/>
    <w:rsid w:val="004552C9"/>
    <w:rsid w:val="00463ADB"/>
    <w:rsid w:val="00475956"/>
    <w:rsid w:val="004822B3"/>
    <w:rsid w:val="00487475"/>
    <w:rsid w:val="004B7DC8"/>
    <w:rsid w:val="004D1246"/>
    <w:rsid w:val="004E19D1"/>
    <w:rsid w:val="004E1DF5"/>
    <w:rsid w:val="004E239C"/>
    <w:rsid w:val="004F70E1"/>
    <w:rsid w:val="0050389D"/>
    <w:rsid w:val="005151C0"/>
    <w:rsid w:val="005158D7"/>
    <w:rsid w:val="00522AF3"/>
    <w:rsid w:val="00522CA8"/>
    <w:rsid w:val="005272AF"/>
    <w:rsid w:val="00544C53"/>
    <w:rsid w:val="00553729"/>
    <w:rsid w:val="00555666"/>
    <w:rsid w:val="00561070"/>
    <w:rsid w:val="005A1F05"/>
    <w:rsid w:val="005A3DFF"/>
    <w:rsid w:val="005B3434"/>
    <w:rsid w:val="005B4C3F"/>
    <w:rsid w:val="005B62E7"/>
    <w:rsid w:val="005B6709"/>
    <w:rsid w:val="005C0923"/>
    <w:rsid w:val="005E1AB9"/>
    <w:rsid w:val="005F48FA"/>
    <w:rsid w:val="005F5688"/>
    <w:rsid w:val="006045E6"/>
    <w:rsid w:val="00607A3E"/>
    <w:rsid w:val="006131F4"/>
    <w:rsid w:val="00636FDE"/>
    <w:rsid w:val="0064304D"/>
    <w:rsid w:val="00644255"/>
    <w:rsid w:val="00671AFB"/>
    <w:rsid w:val="00680247"/>
    <w:rsid w:val="00686C2C"/>
    <w:rsid w:val="006943C9"/>
    <w:rsid w:val="00696548"/>
    <w:rsid w:val="006A0DD5"/>
    <w:rsid w:val="006B3607"/>
    <w:rsid w:val="006B631C"/>
    <w:rsid w:val="006B73D1"/>
    <w:rsid w:val="006D4F58"/>
    <w:rsid w:val="006D64B4"/>
    <w:rsid w:val="0070296C"/>
    <w:rsid w:val="00712B2D"/>
    <w:rsid w:val="007152B2"/>
    <w:rsid w:val="00726842"/>
    <w:rsid w:val="00732C47"/>
    <w:rsid w:val="00743EB2"/>
    <w:rsid w:val="007510D4"/>
    <w:rsid w:val="00754FF6"/>
    <w:rsid w:val="007754E6"/>
    <w:rsid w:val="00781186"/>
    <w:rsid w:val="00783030"/>
    <w:rsid w:val="0078565E"/>
    <w:rsid w:val="00785B15"/>
    <w:rsid w:val="00792014"/>
    <w:rsid w:val="00792A03"/>
    <w:rsid w:val="00795D19"/>
    <w:rsid w:val="007B0784"/>
    <w:rsid w:val="007C0185"/>
    <w:rsid w:val="007D0D36"/>
    <w:rsid w:val="008015CA"/>
    <w:rsid w:val="00805955"/>
    <w:rsid w:val="00806A13"/>
    <w:rsid w:val="008136DA"/>
    <w:rsid w:val="00813E66"/>
    <w:rsid w:val="00814B39"/>
    <w:rsid w:val="00816F1E"/>
    <w:rsid w:val="0083222F"/>
    <w:rsid w:val="0083401C"/>
    <w:rsid w:val="0085155B"/>
    <w:rsid w:val="008539A7"/>
    <w:rsid w:val="008605C2"/>
    <w:rsid w:val="008609A4"/>
    <w:rsid w:val="008640A3"/>
    <w:rsid w:val="008656E1"/>
    <w:rsid w:val="008725B0"/>
    <w:rsid w:val="00872B35"/>
    <w:rsid w:val="00880696"/>
    <w:rsid w:val="00883D12"/>
    <w:rsid w:val="00886333"/>
    <w:rsid w:val="00892346"/>
    <w:rsid w:val="008A7D04"/>
    <w:rsid w:val="008C0C56"/>
    <w:rsid w:val="008C2D2C"/>
    <w:rsid w:val="008C4F17"/>
    <w:rsid w:val="008D4B85"/>
    <w:rsid w:val="008D5E97"/>
    <w:rsid w:val="008E0753"/>
    <w:rsid w:val="008E44B2"/>
    <w:rsid w:val="008E5814"/>
    <w:rsid w:val="008E79D2"/>
    <w:rsid w:val="00901CC2"/>
    <w:rsid w:val="00906B54"/>
    <w:rsid w:val="00912002"/>
    <w:rsid w:val="00927303"/>
    <w:rsid w:val="00937A76"/>
    <w:rsid w:val="00965590"/>
    <w:rsid w:val="00974387"/>
    <w:rsid w:val="009938DB"/>
    <w:rsid w:val="009C6B2D"/>
    <w:rsid w:val="009D1484"/>
    <w:rsid w:val="009D6897"/>
    <w:rsid w:val="009D6990"/>
    <w:rsid w:val="009D710B"/>
    <w:rsid w:val="009E2C1E"/>
    <w:rsid w:val="009F3428"/>
    <w:rsid w:val="00A02B47"/>
    <w:rsid w:val="00A2020D"/>
    <w:rsid w:val="00A23A07"/>
    <w:rsid w:val="00A35FB3"/>
    <w:rsid w:val="00A3613C"/>
    <w:rsid w:val="00A5047B"/>
    <w:rsid w:val="00A61C73"/>
    <w:rsid w:val="00A7181B"/>
    <w:rsid w:val="00A93D2F"/>
    <w:rsid w:val="00AA1E02"/>
    <w:rsid w:val="00AA46D5"/>
    <w:rsid w:val="00AA489E"/>
    <w:rsid w:val="00AB1418"/>
    <w:rsid w:val="00AB6C49"/>
    <w:rsid w:val="00AE5C03"/>
    <w:rsid w:val="00B03257"/>
    <w:rsid w:val="00B1451A"/>
    <w:rsid w:val="00B200B1"/>
    <w:rsid w:val="00B34C83"/>
    <w:rsid w:val="00B371CE"/>
    <w:rsid w:val="00B447F1"/>
    <w:rsid w:val="00B54FE7"/>
    <w:rsid w:val="00B62324"/>
    <w:rsid w:val="00B63A16"/>
    <w:rsid w:val="00B732A8"/>
    <w:rsid w:val="00B73DDB"/>
    <w:rsid w:val="00B804CD"/>
    <w:rsid w:val="00B841BB"/>
    <w:rsid w:val="00B926D0"/>
    <w:rsid w:val="00BC6454"/>
    <w:rsid w:val="00BD41CD"/>
    <w:rsid w:val="00BD6509"/>
    <w:rsid w:val="00BE58B2"/>
    <w:rsid w:val="00BE59A5"/>
    <w:rsid w:val="00BF2A02"/>
    <w:rsid w:val="00BF3ED8"/>
    <w:rsid w:val="00C0117A"/>
    <w:rsid w:val="00C16F34"/>
    <w:rsid w:val="00C331C8"/>
    <w:rsid w:val="00C33C72"/>
    <w:rsid w:val="00C51A09"/>
    <w:rsid w:val="00C53068"/>
    <w:rsid w:val="00C613C3"/>
    <w:rsid w:val="00C62582"/>
    <w:rsid w:val="00C65F90"/>
    <w:rsid w:val="00C664CB"/>
    <w:rsid w:val="00C72D29"/>
    <w:rsid w:val="00C72F85"/>
    <w:rsid w:val="00C83155"/>
    <w:rsid w:val="00C839A1"/>
    <w:rsid w:val="00C87050"/>
    <w:rsid w:val="00CA4336"/>
    <w:rsid w:val="00CA476C"/>
    <w:rsid w:val="00CC0C3F"/>
    <w:rsid w:val="00CC6E36"/>
    <w:rsid w:val="00CD45BF"/>
    <w:rsid w:val="00CE6D2D"/>
    <w:rsid w:val="00CE7B05"/>
    <w:rsid w:val="00CF1785"/>
    <w:rsid w:val="00CF4B65"/>
    <w:rsid w:val="00D00652"/>
    <w:rsid w:val="00D14958"/>
    <w:rsid w:val="00D20DFB"/>
    <w:rsid w:val="00D23574"/>
    <w:rsid w:val="00D35A11"/>
    <w:rsid w:val="00D37BC5"/>
    <w:rsid w:val="00D60EE5"/>
    <w:rsid w:val="00D724E9"/>
    <w:rsid w:val="00D82CC5"/>
    <w:rsid w:val="00D90C76"/>
    <w:rsid w:val="00D91B5C"/>
    <w:rsid w:val="00D945ED"/>
    <w:rsid w:val="00DA547B"/>
    <w:rsid w:val="00DA79DD"/>
    <w:rsid w:val="00DB04C5"/>
    <w:rsid w:val="00DB05BA"/>
    <w:rsid w:val="00DB25FE"/>
    <w:rsid w:val="00DB58BC"/>
    <w:rsid w:val="00DC607D"/>
    <w:rsid w:val="00DD7692"/>
    <w:rsid w:val="00DE0193"/>
    <w:rsid w:val="00DE39D9"/>
    <w:rsid w:val="00DE5686"/>
    <w:rsid w:val="00DF242E"/>
    <w:rsid w:val="00DF54BA"/>
    <w:rsid w:val="00E00863"/>
    <w:rsid w:val="00E22EA1"/>
    <w:rsid w:val="00E32B49"/>
    <w:rsid w:val="00E42BCB"/>
    <w:rsid w:val="00E43B54"/>
    <w:rsid w:val="00E451DE"/>
    <w:rsid w:val="00E53C4A"/>
    <w:rsid w:val="00E54AE7"/>
    <w:rsid w:val="00E60D51"/>
    <w:rsid w:val="00E90A6F"/>
    <w:rsid w:val="00E93590"/>
    <w:rsid w:val="00E9442D"/>
    <w:rsid w:val="00EC1FA9"/>
    <w:rsid w:val="00EC6D3A"/>
    <w:rsid w:val="00EE7AB9"/>
    <w:rsid w:val="00EF48D1"/>
    <w:rsid w:val="00F00142"/>
    <w:rsid w:val="00F00940"/>
    <w:rsid w:val="00F03A01"/>
    <w:rsid w:val="00F046E0"/>
    <w:rsid w:val="00F164CF"/>
    <w:rsid w:val="00F30161"/>
    <w:rsid w:val="00F65CE4"/>
    <w:rsid w:val="00F82295"/>
    <w:rsid w:val="00F845E5"/>
    <w:rsid w:val="00F90432"/>
    <w:rsid w:val="00F90BBB"/>
    <w:rsid w:val="00F93045"/>
    <w:rsid w:val="00FB0560"/>
    <w:rsid w:val="00FC3A7D"/>
    <w:rsid w:val="00FD3DC0"/>
    <w:rsid w:val="00FD62BC"/>
    <w:rsid w:val="00FE1367"/>
    <w:rsid w:val="00FE2F67"/>
    <w:rsid w:val="00FF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597F0"/>
  <w15:docId w15:val="{0908455A-96AC-47F3-B402-1F5467143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560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B0560"/>
    <w:rPr>
      <w:color w:val="000080"/>
      <w:u w:val="single"/>
    </w:rPr>
  </w:style>
  <w:style w:type="character" w:customStyle="1" w:styleId="a4">
    <w:name w:val="Сноска_"/>
    <w:link w:val="a5"/>
    <w:rsid w:val="00FB0560"/>
    <w:rPr>
      <w:rFonts w:ascii="Times New Roman" w:hAnsi="Times New Roman" w:cs="Times New Roman"/>
      <w:spacing w:val="0"/>
      <w:sz w:val="27"/>
      <w:szCs w:val="27"/>
    </w:rPr>
  </w:style>
  <w:style w:type="character" w:customStyle="1" w:styleId="2">
    <w:name w:val="Основной текст (2)_"/>
    <w:link w:val="20"/>
    <w:rsid w:val="00FB0560"/>
    <w:rPr>
      <w:rFonts w:ascii="Times New Roman" w:hAnsi="Times New Roman" w:cs="Times New Roman"/>
      <w:spacing w:val="0"/>
      <w:sz w:val="17"/>
      <w:szCs w:val="17"/>
    </w:rPr>
  </w:style>
  <w:style w:type="character" w:customStyle="1" w:styleId="21">
    <w:name w:val="Основной текст (2) + Полужирный"/>
    <w:rsid w:val="00FB0560"/>
    <w:rPr>
      <w:rFonts w:ascii="Times New Roman" w:hAnsi="Times New Roman" w:cs="Times New Roman"/>
      <w:b/>
      <w:bCs/>
      <w:spacing w:val="0"/>
      <w:sz w:val="17"/>
      <w:szCs w:val="17"/>
    </w:rPr>
  </w:style>
  <w:style w:type="character" w:customStyle="1" w:styleId="3">
    <w:name w:val="Основной текст (3)_"/>
    <w:link w:val="30"/>
    <w:rsid w:val="00FB0560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a6">
    <w:name w:val="Колонтитул_"/>
    <w:link w:val="a7"/>
    <w:rsid w:val="00FB0560"/>
    <w:rPr>
      <w:rFonts w:ascii="Times New Roman" w:hAnsi="Times New Roman" w:cs="Times New Roman"/>
      <w:noProof/>
      <w:sz w:val="20"/>
      <w:szCs w:val="20"/>
    </w:rPr>
  </w:style>
  <w:style w:type="character" w:customStyle="1" w:styleId="12">
    <w:name w:val="Колонтитул + 12"/>
    <w:aliases w:val="5 pt"/>
    <w:rsid w:val="00FB0560"/>
    <w:rPr>
      <w:rFonts w:ascii="Times New Roman" w:hAnsi="Times New Roman" w:cs="Times New Roman"/>
      <w:noProof/>
      <w:sz w:val="25"/>
      <w:szCs w:val="25"/>
    </w:rPr>
  </w:style>
  <w:style w:type="character" w:customStyle="1" w:styleId="4">
    <w:name w:val="Основной текст (4)_"/>
    <w:link w:val="40"/>
    <w:rsid w:val="00FB0560"/>
    <w:rPr>
      <w:rFonts w:ascii="Times New Roman" w:hAnsi="Times New Roman" w:cs="Times New Roman"/>
      <w:spacing w:val="0"/>
      <w:sz w:val="27"/>
      <w:szCs w:val="27"/>
    </w:rPr>
  </w:style>
  <w:style w:type="character" w:customStyle="1" w:styleId="a8">
    <w:name w:val="Основной текст Знак"/>
    <w:link w:val="a9"/>
    <w:rsid w:val="00FB0560"/>
    <w:rPr>
      <w:rFonts w:ascii="Times New Roman" w:hAnsi="Times New Roman" w:cs="Times New Roman"/>
      <w:spacing w:val="0"/>
      <w:sz w:val="27"/>
      <w:szCs w:val="27"/>
    </w:rPr>
  </w:style>
  <w:style w:type="character" w:customStyle="1" w:styleId="1">
    <w:name w:val="Заголовок №1_"/>
    <w:link w:val="10"/>
    <w:rsid w:val="00FB0560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5">
    <w:name w:val="Основной текст (5)_"/>
    <w:link w:val="50"/>
    <w:rsid w:val="00FB0560"/>
    <w:rPr>
      <w:rFonts w:ascii="Times New Roman" w:hAnsi="Times New Roman" w:cs="Times New Roman"/>
      <w:spacing w:val="0"/>
      <w:sz w:val="26"/>
      <w:szCs w:val="26"/>
    </w:rPr>
  </w:style>
  <w:style w:type="paragraph" w:styleId="a9">
    <w:name w:val="Body Text"/>
    <w:basedOn w:val="a"/>
    <w:link w:val="a8"/>
    <w:rsid w:val="00FB0560"/>
    <w:pPr>
      <w:shd w:val="clear" w:color="auto" w:fill="FFFFFF"/>
      <w:spacing w:before="540" w:after="300" w:line="317" w:lineRule="exact"/>
      <w:ind w:hanging="420"/>
      <w:jc w:val="both"/>
    </w:pPr>
    <w:rPr>
      <w:rFonts w:ascii="Times New Roman" w:hAnsi="Times New Roman" w:cs="Times New Roman"/>
      <w:color w:val="auto"/>
      <w:sz w:val="27"/>
      <w:szCs w:val="27"/>
    </w:rPr>
  </w:style>
  <w:style w:type="character" w:customStyle="1" w:styleId="100">
    <w:name w:val="Основной текст (10)_"/>
    <w:link w:val="101"/>
    <w:rsid w:val="00FB0560"/>
    <w:rPr>
      <w:rFonts w:ascii="Times New Roman" w:hAnsi="Times New Roman" w:cs="Times New Roman"/>
      <w:spacing w:val="0"/>
      <w:sz w:val="27"/>
      <w:szCs w:val="27"/>
    </w:rPr>
  </w:style>
  <w:style w:type="character" w:customStyle="1" w:styleId="11">
    <w:name w:val="Основной текст (11)_"/>
    <w:link w:val="110"/>
    <w:rsid w:val="00FB0560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6">
    <w:name w:val="Основной текст (6)_"/>
    <w:link w:val="60"/>
    <w:rsid w:val="00FB0560"/>
    <w:rPr>
      <w:rFonts w:ascii="Times New Roman" w:hAnsi="Times New Roman" w:cs="Times New Roman"/>
      <w:noProof/>
      <w:sz w:val="20"/>
      <w:szCs w:val="20"/>
    </w:rPr>
  </w:style>
  <w:style w:type="character" w:customStyle="1" w:styleId="9">
    <w:name w:val="Основной текст (9)_"/>
    <w:link w:val="90"/>
    <w:rsid w:val="00FB0560"/>
    <w:rPr>
      <w:rFonts w:ascii="Times New Roman" w:hAnsi="Times New Roman" w:cs="Times New Roman"/>
      <w:noProof/>
      <w:sz w:val="8"/>
      <w:szCs w:val="8"/>
    </w:rPr>
  </w:style>
  <w:style w:type="character" w:customStyle="1" w:styleId="8">
    <w:name w:val="Основной текст (8)_"/>
    <w:link w:val="80"/>
    <w:rsid w:val="00FB0560"/>
    <w:rPr>
      <w:rFonts w:ascii="Times New Roman" w:hAnsi="Times New Roman" w:cs="Times New Roman"/>
      <w:noProof/>
      <w:sz w:val="9"/>
      <w:szCs w:val="9"/>
    </w:rPr>
  </w:style>
  <w:style w:type="character" w:customStyle="1" w:styleId="7">
    <w:name w:val="Основной текст (7)_"/>
    <w:link w:val="70"/>
    <w:rsid w:val="00FB0560"/>
    <w:rPr>
      <w:rFonts w:ascii="Times New Roman" w:hAnsi="Times New Roman" w:cs="Times New Roman"/>
      <w:i/>
      <w:iCs/>
      <w:noProof/>
      <w:sz w:val="12"/>
      <w:szCs w:val="12"/>
    </w:rPr>
  </w:style>
  <w:style w:type="paragraph" w:customStyle="1" w:styleId="a5">
    <w:name w:val="Сноска"/>
    <w:basedOn w:val="a"/>
    <w:link w:val="a4"/>
    <w:rsid w:val="00FB0560"/>
    <w:pPr>
      <w:shd w:val="clear" w:color="auto" w:fill="FFFFFF"/>
      <w:spacing w:line="317" w:lineRule="exact"/>
      <w:ind w:firstLine="540"/>
      <w:jc w:val="both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20">
    <w:name w:val="Основной текст (2)"/>
    <w:basedOn w:val="a"/>
    <w:link w:val="2"/>
    <w:rsid w:val="00FB0560"/>
    <w:pPr>
      <w:shd w:val="clear" w:color="auto" w:fill="FFFFFF"/>
      <w:spacing w:before="840" w:line="206" w:lineRule="exact"/>
      <w:jc w:val="center"/>
    </w:pPr>
    <w:rPr>
      <w:rFonts w:ascii="Times New Roman" w:hAnsi="Times New Roman" w:cs="Times New Roman"/>
      <w:color w:val="auto"/>
      <w:sz w:val="17"/>
      <w:szCs w:val="17"/>
    </w:rPr>
  </w:style>
  <w:style w:type="paragraph" w:customStyle="1" w:styleId="30">
    <w:name w:val="Основной текст (3)"/>
    <w:basedOn w:val="a"/>
    <w:link w:val="3"/>
    <w:rsid w:val="00FB0560"/>
    <w:pPr>
      <w:shd w:val="clear" w:color="auto" w:fill="FFFFFF"/>
      <w:spacing w:after="540" w:line="341" w:lineRule="exact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a7">
    <w:name w:val="Колонтитул"/>
    <w:basedOn w:val="a"/>
    <w:link w:val="a6"/>
    <w:rsid w:val="00FB0560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40">
    <w:name w:val="Основной текст (4)"/>
    <w:basedOn w:val="a"/>
    <w:link w:val="4"/>
    <w:rsid w:val="00FB0560"/>
    <w:pPr>
      <w:shd w:val="clear" w:color="auto" w:fill="FFFFFF"/>
      <w:spacing w:before="360" w:after="720" w:line="240" w:lineRule="atLeast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10">
    <w:name w:val="Заголовок №1"/>
    <w:basedOn w:val="a"/>
    <w:link w:val="1"/>
    <w:rsid w:val="00FB0560"/>
    <w:pPr>
      <w:shd w:val="clear" w:color="auto" w:fill="FFFFFF"/>
      <w:spacing w:before="720" w:line="317" w:lineRule="exact"/>
      <w:outlineLvl w:val="0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50">
    <w:name w:val="Основной текст (5)"/>
    <w:basedOn w:val="a"/>
    <w:link w:val="5"/>
    <w:rsid w:val="00FB0560"/>
    <w:pPr>
      <w:shd w:val="clear" w:color="auto" w:fill="FFFFFF"/>
      <w:spacing w:before="720" w:after="720"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101">
    <w:name w:val="Основной текст (10)"/>
    <w:basedOn w:val="a"/>
    <w:link w:val="100"/>
    <w:rsid w:val="00FB0560"/>
    <w:pPr>
      <w:shd w:val="clear" w:color="auto" w:fill="FFFFFF"/>
      <w:spacing w:before="600" w:after="60" w:line="240" w:lineRule="atLeast"/>
      <w:jc w:val="right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110">
    <w:name w:val="Основной текст (11)"/>
    <w:basedOn w:val="a"/>
    <w:link w:val="11"/>
    <w:rsid w:val="00FB0560"/>
    <w:pPr>
      <w:shd w:val="clear" w:color="auto" w:fill="FFFFFF"/>
      <w:spacing w:before="1020" w:after="60" w:line="240" w:lineRule="atLeast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60">
    <w:name w:val="Основной текст (6)"/>
    <w:basedOn w:val="a"/>
    <w:link w:val="6"/>
    <w:rsid w:val="00FB0560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90">
    <w:name w:val="Основной текст (9)"/>
    <w:basedOn w:val="a"/>
    <w:link w:val="9"/>
    <w:rsid w:val="00FB0560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8"/>
      <w:szCs w:val="8"/>
    </w:rPr>
  </w:style>
  <w:style w:type="paragraph" w:customStyle="1" w:styleId="80">
    <w:name w:val="Основной текст (8)"/>
    <w:basedOn w:val="a"/>
    <w:link w:val="8"/>
    <w:rsid w:val="00FB0560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9"/>
      <w:szCs w:val="9"/>
    </w:rPr>
  </w:style>
  <w:style w:type="paragraph" w:customStyle="1" w:styleId="70">
    <w:name w:val="Основной текст (7)"/>
    <w:basedOn w:val="a"/>
    <w:link w:val="7"/>
    <w:rsid w:val="00FB0560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noProof/>
      <w:color w:val="auto"/>
      <w:sz w:val="12"/>
      <w:szCs w:val="12"/>
    </w:rPr>
  </w:style>
  <w:style w:type="paragraph" w:styleId="aa">
    <w:name w:val="footer"/>
    <w:basedOn w:val="a"/>
    <w:rsid w:val="00DC607D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DC607D"/>
    <w:pPr>
      <w:tabs>
        <w:tab w:val="center" w:pos="4677"/>
        <w:tab w:val="right" w:pos="9355"/>
      </w:tabs>
    </w:pPr>
  </w:style>
  <w:style w:type="character" w:customStyle="1" w:styleId="fontstyle01">
    <w:name w:val="fontstyle01"/>
    <w:rsid w:val="008656E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c">
    <w:name w:val="Title"/>
    <w:basedOn w:val="a"/>
    <w:link w:val="ad"/>
    <w:qFormat/>
    <w:rsid w:val="00880696"/>
    <w:pPr>
      <w:ind w:firstLine="567"/>
      <w:jc w:val="center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character" w:customStyle="1" w:styleId="ad">
    <w:name w:val="Заголовок Знак"/>
    <w:link w:val="ac"/>
    <w:rsid w:val="00880696"/>
    <w:rPr>
      <w:rFonts w:ascii="Times New Roman" w:eastAsia="Times New Roman" w:hAnsi="Times New Roman" w:cs="Times New Roman"/>
      <w:b/>
      <w:sz w:val="32"/>
    </w:rPr>
  </w:style>
  <w:style w:type="paragraph" w:customStyle="1" w:styleId="ConsPlusTitle">
    <w:name w:val="ConsPlusTitle"/>
    <w:rsid w:val="008E5814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8E581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e">
    <w:name w:val="Normal (Web)"/>
    <w:basedOn w:val="a"/>
    <w:uiPriority w:val="99"/>
    <w:unhideWhenUsed/>
    <w:rsid w:val="003571D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val">
    <w:name w:val="val"/>
    <w:basedOn w:val="a0"/>
    <w:rsid w:val="003571D3"/>
  </w:style>
  <w:style w:type="paragraph" w:styleId="af">
    <w:name w:val="No Spacing"/>
    <w:qFormat/>
    <w:rsid w:val="003F32EF"/>
    <w:rPr>
      <w:rFonts w:ascii="Calibri" w:eastAsia="Calibri" w:hAnsi="Calibri" w:cs="Times New Roman"/>
      <w:sz w:val="22"/>
      <w:szCs w:val="22"/>
      <w:lang w:eastAsia="en-US"/>
    </w:rPr>
  </w:style>
  <w:style w:type="paragraph" w:styleId="af0">
    <w:name w:val="Balloon Text"/>
    <w:basedOn w:val="a"/>
    <w:link w:val="af1"/>
    <w:rsid w:val="009D1484"/>
    <w:rPr>
      <w:rFonts w:ascii="Tahoma" w:hAnsi="Tahoma" w:cs="Times New Roman"/>
      <w:sz w:val="16"/>
      <w:szCs w:val="16"/>
    </w:rPr>
  </w:style>
  <w:style w:type="character" w:customStyle="1" w:styleId="af1">
    <w:name w:val="Текст выноски Знак"/>
    <w:link w:val="af0"/>
    <w:rsid w:val="009D1484"/>
    <w:rPr>
      <w:rFonts w:ascii="Tahoma" w:hAnsi="Tahoma" w:cs="Tahoma"/>
      <w:color w:val="000000"/>
      <w:sz w:val="16"/>
      <w:szCs w:val="16"/>
    </w:rPr>
  </w:style>
  <w:style w:type="table" w:styleId="af2">
    <w:name w:val="Table Grid"/>
    <w:basedOn w:val="a1"/>
    <w:rsid w:val="009E2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2265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5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ZR&amp;n=495611&amp;dst=100319" TargetMode="External"/><Relationship Id="rId18" Type="http://schemas.openxmlformats.org/officeDocument/2006/relationships/hyperlink" Target="https://login.consultant.ru/link/?req=doc&amp;base=RZR&amp;n=482686&amp;dst=11" TargetMode="External"/><Relationship Id="rId26" Type="http://schemas.openxmlformats.org/officeDocument/2006/relationships/hyperlink" Target="https://login.consultant.ru/link/?req=doc&amp;base=RZR&amp;n=482686&amp;dst=100335" TargetMode="External"/><Relationship Id="rId39" Type="http://schemas.openxmlformats.org/officeDocument/2006/relationships/hyperlink" Target="https://login.consultant.ru/link/?req=doc&amp;base=RZR&amp;n=482686&amp;dst=1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ZR&amp;n=495611&amp;dst=100046" TargetMode="External"/><Relationship Id="rId34" Type="http://schemas.openxmlformats.org/officeDocument/2006/relationships/hyperlink" Target="https://login.consultant.ru/link/?req=doc&amp;base=RZR&amp;n=482686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R&amp;n=495611&amp;dst=100231" TargetMode="External"/><Relationship Id="rId17" Type="http://schemas.openxmlformats.org/officeDocument/2006/relationships/hyperlink" Target="https://login.consultant.ru/link/?req=doc&amp;base=RZR&amp;n=482686&amp;dst=33" TargetMode="External"/><Relationship Id="rId25" Type="http://schemas.openxmlformats.org/officeDocument/2006/relationships/hyperlink" Target="https://login.consultant.ru/link/?req=doc&amp;base=RZR&amp;n=482686" TargetMode="External"/><Relationship Id="rId33" Type="http://schemas.openxmlformats.org/officeDocument/2006/relationships/hyperlink" Target="https://login.consultant.ru/link/?req=doc&amp;base=RZR&amp;n=482686&amp;dst=100274" TargetMode="External"/><Relationship Id="rId38" Type="http://schemas.openxmlformats.org/officeDocument/2006/relationships/hyperlink" Target="https://login.consultant.ru/link/?req=doc&amp;base=RZR&amp;n=482686&amp;dst=10008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R&amp;n=482686&amp;dst=100269" TargetMode="External"/><Relationship Id="rId20" Type="http://schemas.openxmlformats.org/officeDocument/2006/relationships/hyperlink" Target="https://login.consultant.ru/link/?req=doc&amp;base=RZR&amp;n=342093" TargetMode="External"/><Relationship Id="rId29" Type="http://schemas.openxmlformats.org/officeDocument/2006/relationships/hyperlink" Target="https://login.consultant.ru/link/?req=doc&amp;base=RZR&amp;n=482686&amp;dst=100235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495611&amp;dst=100199" TargetMode="External"/><Relationship Id="rId24" Type="http://schemas.openxmlformats.org/officeDocument/2006/relationships/hyperlink" Target="https://login.consultant.ru/link/?req=doc&amp;base=RZR&amp;n=482686&amp;dst=100357" TargetMode="External"/><Relationship Id="rId32" Type="http://schemas.openxmlformats.org/officeDocument/2006/relationships/hyperlink" Target="https://login.consultant.ru/link/?req=doc&amp;base=RZR&amp;n=495611&amp;dst=100023" TargetMode="External"/><Relationship Id="rId37" Type="http://schemas.openxmlformats.org/officeDocument/2006/relationships/hyperlink" Target="https://login.consultant.ru/link/?req=doc&amp;base=RZR&amp;n=482686&amp;dst=100269" TargetMode="External"/><Relationship Id="rId40" Type="http://schemas.openxmlformats.org/officeDocument/2006/relationships/hyperlink" Target="https://login.consultant.ru/link/?req=doc&amp;base=RZR&amp;n=493279&amp;dst=4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ZR&amp;n=482686&amp;dst=100435" TargetMode="External"/><Relationship Id="rId23" Type="http://schemas.openxmlformats.org/officeDocument/2006/relationships/hyperlink" Target="https://login.consultant.ru/link/?req=doc&amp;base=RZR&amp;n=482686" TargetMode="External"/><Relationship Id="rId28" Type="http://schemas.openxmlformats.org/officeDocument/2006/relationships/hyperlink" Target="https://login.consultant.ru/link/?req=doc&amp;base=RZR&amp;n=482686" TargetMode="External"/><Relationship Id="rId36" Type="http://schemas.openxmlformats.org/officeDocument/2006/relationships/hyperlink" Target="https://login.consultant.ru/link/?req=doc&amp;base=RZR&amp;n=482686&amp;dst=100435" TargetMode="External"/><Relationship Id="rId10" Type="http://schemas.openxmlformats.org/officeDocument/2006/relationships/hyperlink" Target="https://login.consultant.ru/link/?req=doc&amp;base=RZR&amp;n=495611&amp;dst=100189" TargetMode="External"/><Relationship Id="rId19" Type="http://schemas.openxmlformats.org/officeDocument/2006/relationships/hyperlink" Target="https://login.consultant.ru/link/?req=doc&amp;base=RZR&amp;n=482686&amp;dst=134" TargetMode="External"/><Relationship Id="rId31" Type="http://schemas.openxmlformats.org/officeDocument/2006/relationships/hyperlink" Target="https://login.consultant.ru/link/?req=doc&amp;base=RZR&amp;n=8002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495611&amp;dst=100188" TargetMode="External"/><Relationship Id="rId14" Type="http://schemas.openxmlformats.org/officeDocument/2006/relationships/hyperlink" Target="https://login.consultant.ru/link/?req=doc&amp;base=RZR&amp;n=482686&amp;dst=100260" TargetMode="External"/><Relationship Id="rId22" Type="http://schemas.openxmlformats.org/officeDocument/2006/relationships/hyperlink" Target="https://login.consultant.ru/link/?req=doc&amp;base=RZR&amp;n=482686&amp;dst=100324" TargetMode="External"/><Relationship Id="rId27" Type="http://schemas.openxmlformats.org/officeDocument/2006/relationships/hyperlink" Target="https://login.consultant.ru/link/?req=doc&amp;base=RZR&amp;n=482686" TargetMode="External"/><Relationship Id="rId30" Type="http://schemas.openxmlformats.org/officeDocument/2006/relationships/hyperlink" Target="https://login.consultant.ru/link/?req=doc&amp;base=RZR&amp;n=151882" TargetMode="External"/><Relationship Id="rId35" Type="http://schemas.openxmlformats.org/officeDocument/2006/relationships/hyperlink" Target="https://login.consultant.ru/link/?req=doc&amp;base=RZR&amp;n=482686&amp;dst=1002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38F07-FAC1-45F7-972A-333EA7A21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24</Pages>
  <Words>8665</Words>
  <Characters>49391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Посад</dc:creator>
  <cp:lastModifiedBy>User</cp:lastModifiedBy>
  <cp:revision>11</cp:revision>
  <cp:lastPrinted>2025-01-28T08:00:00Z</cp:lastPrinted>
  <dcterms:created xsi:type="dcterms:W3CDTF">2025-01-27T12:15:00Z</dcterms:created>
  <dcterms:modified xsi:type="dcterms:W3CDTF">2025-01-29T09:05:00Z</dcterms:modified>
</cp:coreProperties>
</file>